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e4e2" w14:textId="1a0e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23 декабря 2024 года № 28-2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26 февраля 2025 года № 29-2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Жалагашского районного маслихата от 23 декабря 2024 года №28-2 "О районном бюджете на 2025–2027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8 514 816,8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2 033 631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5 305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22 300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6 453 580,8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8 551 885,5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92 942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320 458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227 516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-130 010,7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130 010,7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320 458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236 289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45 839,9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 № 29-2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28-2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8 514 816,8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6 453580,8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6453020,5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6453020,5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8 551 885,5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постприватиза-ционная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1 289 333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2 978 780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-130010,7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 № 29-2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28-2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382 865,2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0330 033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 № 29-2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предусмотренные из областного бюджета в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1 464 526,3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для обучения студентов из числа семей социально-уязвимых слоев населения по востребованным в регионе специальностям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по возмещению затрат сопровождающего для лиц с инвалидностью, получающих услуги санаторно-курортного лечения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социального проекта "Проведение религиозно-просветительской работы среди населения района"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подъездной автомобильной дороги (2,3 км) "Кызылорда-Жалагаш-Аксу-Беркимбай калпе" KND-12 Жалагашского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автомобильных дорог (16 улиц) в селах Каракткен и Далдабай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каптальному ремонту улиц К.Сатпаева, Жаңадария, Достык, Мектеп в с.о. Жанадария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улиц Ы.Акмырзаев, Ш.Есова, М.Ахметова, Аккыр, Н.Таспенова в населенном пункте Аккыр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проекта "Ауыл-Ел бесігі":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улиц в поселке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автомобильных дорог ул. Жамбыла, ул. Ердузелова в селе М.Шаменова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 № 29-2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28-2</w:t>
            </w:r>
          </w:p>
        </w:tc>
      </w:tr>
    </w:tbl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предусмотренные из областного бюджета в районный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53 123,2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спортивной тренажерной площадки в селе Аккыр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проекта "Реконструкция и расширения система водоснабжения в населенном пункте Есет батыр"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