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3ed4" w14:textId="4413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03 октября 2025 года № 182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Жалагашского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"Жалагашский районный отдел жилищно-коммунального хозяйства, пассажирского транспорта и автомобильных дорог" принять соответствующие меры, вытекающие из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03.10.2025 года № 182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"Жалағаш қызмет" Жалагашского районного отдела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Жалагаш"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Аксу"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Тан"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имени М.Шаменова"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Каракеткен"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Бухарбай батыр"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Аккум"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Енбек"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Аламесек"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Жанадария"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Мадениет"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Мырзабай ахун"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Макпалкол"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Жанаталап" 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насаждений; санитарная очистка территории; кошение травы; побелка деревьев; покраска, побелка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Аккыр" акимата Жалагашского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