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4ccb" w14:textId="d824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Кармакшы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Кармакшы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97 737,3 тысяч тенге, в том числе:</w:t>
      </w:r>
    </w:p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5 670 тысяч тенге;</w:t>
      </w:r>
    </w:p>
    <w:bookmarkEnd w:id="2"/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"/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90 239,3 тысяч тенге;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98 431 тысяч тенге </w:t>
      </w:r>
    </w:p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-693,7 тысяч тенге;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693,7 тысяч тенге;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693,7 мың теңге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с изменениями, внесенными решением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Кармакшы установлен в размере 84 019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Кармакшы установлен в размере 85 117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Кармакшы установлен в размере 85 902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Кармакшы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Кармакшы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Кармакшы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возврат неиспользованных (недоиспользованных) целевых трансфертов, выделенных из областного бюджета в 2025 году в районный бюджет в сумме 0,4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7- 1 в соответствии с 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0,1 тысяч тенге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7- 2 в соответствии с 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2026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№368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№368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№368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2026 год за счет районного бюджета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электр оборудования КТПН 10/0,4кВ в сельском округе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4 штуки камеров видеонаблюдения по улицам сельского округа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№368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2027 год за счет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№368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2028 год за счет районного бюджета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