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b5c8" w14:textId="a17b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Алдашбай Ахун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Алдашбай Ахун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78 721,7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8 190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717,4 мың теңге;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69 814,3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79 919,2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- 1 197,5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1 197,5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1 197,5 тысяч тенге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Алдашбай Ахун установлен в размере 63 536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Алдашбай Ахун установлен в размере 64 256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Алдашбай Ахун установлен в размере 65 082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Алдашбай Ахун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Алдашбай Ахун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Алдашбай Ахун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государственного акта и технического паспорта трансформатора КТПН-400 аппарата акима сельского округа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камеров видеонаблюдения 3 улицам сельского округа Алдашбай Ахун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№365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