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b7d6" w14:textId="7cab7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Жосалы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2025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Жосалы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78 203 тысяч тенге, в том числе: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6 913 тысяч тенге;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71 290 тысяч тенге;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79 118,1 тысяч тенге;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9"/>
    <w:bookmarkStart w:name="z5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5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-915,1 тысяч тенге;</w:t>
      </w:r>
    </w:p>
    <w:bookmarkEnd w:id="13"/>
    <w:bookmarkStart w:name="z6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915,1 тысяч тенге;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6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6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915,1 мың теңге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2026 году объем бюджетной субвенций, передаваемый из районного бюджета в бюджет сельского округа Жосалы установлен в размере 64 603 тысяч тенге.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2027 году объем бюджетной субвенций, передаваемый из районного бюджета в бюджет сельского округа Жосалы установлен в размере 65 200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2028 году объем бюджетной субвенций, передаваемый из районного бюджета в бюджет сельского округа Жосалы установлен в размере 65 750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целевые трансферты, предусмотренные в бюджете сельского округа Жосалы на 2026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целевые трансферты, предусмотренные в бюджете сельского округа Жосалы на 2027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целевые трансферты, предусмотренные в бюджете сельского округа Жосалы на 2028 год за счет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возврат неиспользованных (недоиспользованных) целевых трансфертов, выделенных из районного бюджета в 2025 году в районный бюджет в сумме 0,1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00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2026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2027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2028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2026 год за счет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Кармакшинского районного маслихата Кызылординской области от 19.02.2026 </w:t>
      </w:r>
      <w:r>
        <w:rPr>
          <w:rFonts w:ascii="Times New Roman"/>
          <w:b w:val="false"/>
          <w:i w:val="false"/>
          <w:color w:val="ff0000"/>
          <w:sz w:val="28"/>
        </w:rPr>
        <w:t>№ 381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для повышения квалификации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документацию участка трансформатора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камер видеонаблюдения в селе Торебай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2027 год за счет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№358</w:t>
            </w:r>
          </w:p>
        </w:tc>
      </w:tr>
    </w:tbl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предусмотренные в бюджете сельского округа Жосалы на 2028 год за счет районного бюджета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повышения зарплаты государственных служащих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