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e9872" w14:textId="14e98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Кармакшинского районного маслихата Кызылординской области "О бюджете сельского округа Акай на 2025-2027 годы" от 26 декабря 2024 года №235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Кармакшинского района от 26 сентября .2025 года №314,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Кармакшинский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</w:t>
      </w:r>
      <w:r>
        <w:rPr>
          <w:rFonts w:ascii="Times New Roman"/>
          <w:b w:val="false"/>
          <w:i w:val="false"/>
          <w:color w:val="000000"/>
          <w:sz w:val="28"/>
        </w:rPr>
        <w:t>в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Кармакшинского районного маслихата Кызылординской области от 26 декабря 2024 года № 235 "О бюджете сельского округа Акай на 2025-2027 годы" следующие изменения и дополнение: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Акай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321 813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38 568,4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65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1 600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281 579,6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322 229,8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-416,8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416,8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416,8 мың теңге";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нового содержания: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Предусмотреть возврат неиспользованных (недоиспользованных) целевых трансфертов, выделенных из районного бюджета в 2024 году в районный бюджет в сумме 0,9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Кармакшинского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сентября 2025 года № 314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 235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Акай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281579,6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функцинирования автомобильных дорог в городах районного значяения,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сентября 2025 года № 314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№235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Акай на 2025 год за счет районного бюджета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184 792,6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работы по освещению улицы Б.Майлина в селе Акай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работы по установке пешеходной дорожки по улице А.Байтурсынова в селе Акай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5 штук остановок в селе Акай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здания для администрации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работы по очистке талых и дождевых стоков и посыпке песком в селе Акай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3-х улиц в сельском округе Акай (Толе би, Жанкожа батыра, К. Куншигарова)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109 079,6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в сельском округе Акай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68 500,0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работы по строительству гравийных дорог улиц переулок Коркыт Ата, Бейбитшилик, переулок Бейбитшилик, Токтар Алиулы, Айтеке би, Т.Изтлеуова и Дур Онгар села Акай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работы по строительству гравийных дорог Достық, Бәйтерек, Астана, Сырдария, Қызылорда, Қармақшы и Байқоңыр села Акай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работы по строительству гравийных дорог улиц М.Әуезов, Д.Қонаев, Б.Майлин, С.Сейфуллин, М.Жұмабаев, А.Н.Балғынбаев и Шамшат жырау села Акай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184 792,6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