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c5536" w14:textId="84c55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Тасарык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23 декабря 2025 года № 537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Кодекса Республики Казахстан от 15 марта 2025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Казалинский районный маслихат Кызылординской области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Тасарык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117829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5486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69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112274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117829 тысяч тенге, в том числе;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районном бюджете на 2026 год предусмотрены целевые трансферты бюджету сельского округа Тасарык за счет средств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Алиш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№537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2026 год сельского округа Тасарык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№537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2027 год сельского округа Тасарык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№537</w:t>
            </w:r>
          </w:p>
        </w:tc>
      </w:tr>
    </w:tbl>
    <w:bookmarkStart w:name="z3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2028 год сельского округа Тасарык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№537</w:t>
            </w:r>
          </w:p>
        </w:tc>
      </w:tr>
    </w:tbl>
    <w:bookmarkStart w:name="z4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бюджету сельского округа Тасарык на 2026 год за счет средств районного бюджета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государственных служащих командировочные расходы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курса повышения и командировочные расходы гражданских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искусственной спортивной площадки в населенном пункте Лакалы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