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96ee" w14:textId="9b09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Оркендеу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декабря 2025 года № 534.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15 марта 2025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Оркендеу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108003 тысяч тенге, в том числе:</w:t>
      </w:r>
    </w:p>
    <w:bookmarkEnd w:id="2"/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6020 тысяч тенге;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169 тысяч тенге;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101814 тысяч тенге;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108003,8 тысяч тенге, в том числе;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-0,8 тысяч тенге;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0,8 тысяч тенге;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0,8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2026 год предусмотрены целевые трансферты бюджету сельского округа Оркендеу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№534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Оркендеу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№534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Оркендеу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№534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сельского округа Оркендеу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№534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Оркендеу на 2025 год за счет средств республиканского бюджета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государственных служащих командировочные расходы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курса повышения и командировочные расходы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ограждению городища Жанкент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работам по разработке ПСД на рытье родника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№534</w:t>
            </w:r>
          </w:p>
        </w:tc>
      </w:tr>
    </w:tbl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Сумма неиспользованных (полностью неиспользованных) целевых трансфертов, выделенных в бюджет сельского округа Оркендеу из районного бюджета на 2025 год, подлежащих возврату в районный бюджет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bookmarkEnd w:id="3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этом: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Национального фонда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сельского округа Оркендеу" коммунальное государственное учреждение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