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e3b3" w14:textId="c3ae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Басыкара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Басыкара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112674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8164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104164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112674,1 тысяч тенге, в том числе;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0,1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Басыкара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№524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Басыкара</w:t>
      </w:r>
    </w:p>
    <w:bookmarkEnd w:id="2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размещение наружной (визуальной) рекламы на открытом пространстве перед зданием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№524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Басыкара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размещение наружной (визуальной) рекламы на открытом пространстве перед зданием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№524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Басыкара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размещение наружной (визуальной) рекламы на открытом пространстве перед зданием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№524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Басыкара на 2026 год за счет средств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государственных служащих командировочные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Счетчик воды для ног (КП счетчик для воды) купить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№524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неиспользованных (полностью неиспользованных) целевых трансфертов, выделенных в бюджет сельского округа Басыкара из районного бюджета на 2025 год, подлежащих возврату в районный бюджет.</w:t>
      </w:r>
    </w:p>
    <w:bookmarkEnd w:id="3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Национального фонда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сельского округа Басыкара" коммунальное государственное учреждение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