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a7f3" w14:textId="e47a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Айтеке би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Айтеке би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1133899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749988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6226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68605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309080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1190907,9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-57008,9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57008,9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57008,9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поселка Айтеке би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поселка Айтеке би</w:t>
      </w:r>
    </w:p>
    <w:bookmarkEnd w:id="2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поселка Айтеке би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поселка Айтеке би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тысыч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 бюджету поселка Айтеке би за счет средств районного бюджета</w:t>
      </w:r>
    </w:p>
    <w:bookmarkEnd w:id="3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государственных служащих командировочные расходы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культурным мероприятиям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ночных колонок на улице К. Еримбета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светодиодной ленты в ночных трещинах по улице Р.Сабырбаева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автобусных остановок на улицах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спортивных игровых площадок, расположенных по п.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спортивной игровой площадки в поселке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цветов в целях благоустройства площадок по поселку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дворов 2-х этажных многоквартирных жилых домов по адресам т. Сереева №2, В. Счастливова №2 А" и Желтоксан №44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благоустройству сквера возле акимата района, озеленению улицы Жанкожа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дамб в канавах пешеходной воды между улицами Т.Борикулакова-Даулеткерей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 на улицах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благоустройству улицы Жетес би (строительство пешеходной дорожки)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 в конце улицы К. Пыримова, памятники вдоль улицы и текущий ремонт монумента "Тәуелсіздік"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автотранспорта на балансе КГУ "Казалинское благоустройство"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текущего ремонта мусорной площадки (полигона) в поселке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щебеночного слоя на улице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щебеночного этажа на улице 6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с асфальтовым покрытием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контейнера для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офисной мебели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Купить палатку 2 шт в зависимости от потребностей в наружных сборах и мероприятиях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музыкальной аппаратуры для поселкового Дома культуры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смарт-браслетом граждан, состоящих на учете службы пробации на территории района (20 браслетов)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текущему ремонту улиц, вымощенных щебнем в поселке Айтеке би.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разработке и экспертизе проектно-сметной документации на капитальный ремонт автомобильных дорог по улице 7 поселка Айтеке Казалинского района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Стеллы с изображением флага Казахстана у северо-западного железнодорожного переезда поселка (размер 20х4)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преддверии праздника Наурыз на центральной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удобрений для газонов и цветов, посеянных на площади комплекса культурного досуга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ремонт главных ворот поселка Айтеке би, арок типа "подковы" и арок на центральных улицах (замена светодиодных лент)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фонтанов (фонтанов), расположенных на центральных улицах и площадях по поселку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строительных материалов, необходимых для ограждающих работ на зеленых насаждениях по ул. Борикулакова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содержанию светодиодных лент, расположенных на столбах светильников на улицах поселка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строительных материалов для служебного помещения, находящегося на административном балансе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№518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неиспользованных (полностью неиспользованных) целевых трансфертов, выделенных в бюджет поселка Айтеке би из районного бюджета на 2025 год, подлежащих возврату в районный бюджет.</w:t>
      </w:r>
    </w:p>
    <w:bookmarkEnd w:id="3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Казалинского районного маслихата Кызылординской области от 12.02.2026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Национального фонда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Айтеке би" коммунальное государственное учреждение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