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9b56" w14:textId="8229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 370 "О бюджете сельского округа Оркендеу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декабря 2025 года № 505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Оркендеу на 2025-2027 годы" от 27 декабря 2024 года № 370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Оркендеу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113186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5217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107809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113622,5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-436,5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436,5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436,5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2025 года № 505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370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Оркендеу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