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4361b" w14:textId="b7436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Кызылординской области от 27 декабря 2024 года № 369 "О бюджете сельского округа Муратбаев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12 декабря 2025 года № 504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Казалинского районного маслихата Кызылординской области "О бюджете сельского округа Муратбаев на 2025-2027 годы" от 27 декабря 2024 года №369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Муратбаев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115754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6962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726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108066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117271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-1517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1517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1517 тысяч тенге.".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2025 года № 504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369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сельского округа Муратбаев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