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a30eb" w14:textId="22a30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Кызылординской области от 27 декабря 2024 года № 366 "О бюджете сельского округа Кызылкум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12 декабря 2025 года № 501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Казалинского районного маслихата Кызылординской области "О бюджете сельского округа Кызылкум на 2025-2027 годы" от 27 декабря 2024 года № 366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Кызылкум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97714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9087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88627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99312,2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-1598,2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1598,2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1598,2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Казалинского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2025 года №501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декабря 2024 года №366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сельского округа Кызылкум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