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f015" w14:textId="48ff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364 "О бюджете сельского округа Коларык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Коларык на 2025-2027 годы" от 27 декабря 2024 года №364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Коларык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101956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94219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106623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-4667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4667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4667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Коларык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