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e90e" w14:textId="382e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361 "О бюджете сельского округа Бирлик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Бирлик на 2025-2027 годы" от 27 декабря 2024 года №361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Бирлик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75124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70596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75523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Бирлик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