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19ee5" w14:textId="5f19e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Казалинского районного маслихата Кызылординской области от 27 декабря 2024 года № 356 "О бюджете сельского округа Акжона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12 декабря 2025 года № 492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Казалинский районный маслихат Кызылординской области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Казалинского районного маслихата Кызылординской области "О бюджете сельского округа Акжона на 2025-2027 годы" от 27 декабря 2024 года №356 следующие изменения и дополнения: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Акжона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88883 тысяч тенге, 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6900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432 тысяч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81551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89565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-682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682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682 тысяч тенге.".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Дополнить указанное решение приложением 5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2025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Казалинского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Алиш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"12" декабря 2025 года №492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2024 года №356</w:t>
            </w:r>
          </w:p>
        </w:tc>
      </w:tr>
    </w:tbl>
    <w:bookmarkStart w:name="z3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2025 год сельского округа Акжона 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"12" декабря 2025 года №492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2024 года №356</w:t>
            </w:r>
          </w:p>
        </w:tc>
      </w:tr>
    </w:tbl>
    <w:bookmarkStart w:name="z3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на 2025 год бюджету сельского округа Акжона за счет средств районного бюджета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жидкого топлива на 2,5 месяца (7,5 тонна) в связи с новым строительством и вводом в эксплуатацию здания Майдакольского сельского клуба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