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6349" w14:textId="eed6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24 октября 2023 года № 91 "Об утверждении правил оказания социальной помощи, установления ее размеров и определения перечня отдельных категорий нуждающихся граждан Казалинского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ноября 2025 года № 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от 24 октября 2023 года № 91 "Об утверждении правил оказания социальной помощи, установления ее размеров и определения перечня отдельных категорий нуждающихся граждан Казалинского района" (зарегистрировано в Реестре государственной регистрации нормативных правовых актов за № 8460-11)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Казалинского района утвержденных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новый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60 (шестьдесят) месячных расчетных показателей;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- в размере 5 (пять) месячных расчетных показателей.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