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1567b" w14:textId="6b156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Казалинского районного маслихата Кызылординской области от 27 декабря 2024 года №361 "О бюджете сельского округа Бирлик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7 октября 2025 года № 462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Казалинский районный маслихат Кызылординской области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Казалинского районного маслихата Кызылординской области "О бюджете сельского округа Бирлик на 2025-2027 годы" от 27 декабря 2024 года №361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Бирлик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75124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4057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258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213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70596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75523 тысяч тенге, в том числе;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-399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399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399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Временный 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председателя Казалинского районного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Н.Жалгасбаев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"07" октября 2025 года №462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 №361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2025 год сельского округа Бирлик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