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db4a5" w14:textId="69db4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Казалинского районного маслихата Кызылординской области от 27 декабря 2024 года №356 "О бюджете сельского округа Акжона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7 октября 2025 года № 457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Казалинский районный маслихат Кызылординской области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Казалинского районного маслихата Кызылординской области "О бюджете сельского округа Акжона на 2025-2027 годы" от 27 декабря 2024 года №356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Акжона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86408 тысяч тенге, в том числе: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7038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294 тысяч тенге;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79076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87090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-682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682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682 тысяч тенге.".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Временный исполняющий обязанности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председателя Казалинского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Н.Жалгасбаев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"07" октября 2025 года № 457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декабря 2024 года № 356</w:t>
            </w:r>
          </w:p>
        </w:tc>
      </w:tr>
    </w:tbl>
    <w:bookmarkStart w:name="z3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2025 год сельского округа Акжона 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