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e84f" w14:textId="a65e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№361 "О бюджете сельского округа Бирлик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июня 2025 года № 426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Бирлик на 2025-2027 годы" от 27 декабря 2024 года №361 следующие изменений: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Бирлик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75124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4057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258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213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70596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75523 тысяч тенге, в том числе;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-399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399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399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июня 2025 года №426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№361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Бирлик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