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0d52" w14:textId="2cf0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областиот 27 декабря 2024 года №370 "О бюджете сельского округа Оркендеу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5 марта 2025 года № 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Оркендеу на 2025-2027 годы" от 27 декабря 2024 года № 370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Оркендеу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113186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5177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107809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113186,5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0,5 тысяч тенге.".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2024 году возврат неиспользованных (неиспользованных) целевых трансфертов в сумме 0,5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марта 2025 года №397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№370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Оркендеу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