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c1e6" w14:textId="98ac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областиот 27 декабря 2024 года №364 "О бюджете сельского округа Коларык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5 марта 2025 года № 391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Коларык на2025-2027 годы" от 27 декабря 2024 года №364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Коларык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101956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7037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94219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105233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-3277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3277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"05"марта 2025 года №391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№364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Коларык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