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a73e" w14:textId="71f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12 ноября 2025 года № 201. Утратило силу постановлением Казалинского районного акимата Кызылординской области от 27 марта 2026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Казалинского районного акимата Кызылординской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Казалинского района" принять меры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2025 года № 201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одного услугополучателя в день,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 в возрасте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 тенге (8 часов)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3646,07 тенге (на одного получателя)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