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0ff58" w14:textId="4f0ff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сельского округа Куланды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490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самоуправлении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Куланды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71 277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3 304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67 973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71 277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(профицит)бюджета –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от "23" декабря 2025 года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от "23" декабря 2025 года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490 от "23" декабря 2025 года</w:t>
            </w:r>
          </w:p>
        </w:tc>
      </w:tr>
    </w:tbl>
    <w:bookmarkStart w:name="z37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Куланды на 2028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бюлжетных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