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d6a7" w14:textId="0bdd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Сазды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Утвердить бюджет сельского округа Сазды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71 554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69 043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71 554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от "23" декабря 2025 года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бюджета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от "23" декабря 2025 года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бюджета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от "23" декабря 2025 года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бюджета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