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6e3f" w14:textId="a616e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поселка Саксаульск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декабря 2025 года № 468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Аральский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поселка Саксаульск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следующем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174 991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98 580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2 850 тысяч тенге;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73 551,0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174 991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от "23" декабря 2025 года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бюджет, за исключением поступлений в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от "23" декабря 2025 года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468 от "23" декабря 2025 года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Саксаульск на 2028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рекламы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имущества,закрепленного за государственными учереждениями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