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5b097" w14:textId="bf5b0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27 декабря 2024 года № 322 "О бюджете сельского округа Аккум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 декабря 2025 года № 441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Кызылординский области от 27 декабря 2024 года № 322 "О бюджете сельского округа Аккум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Аккум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105 173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11 327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658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93 188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106 363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-1 190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1 190,0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1 190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"02"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441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 шешіміне 1- қосымша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Аққұм ауылдық округінің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жыл сомасы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кезеңінің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