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b801" w14:textId="dc4b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27 декабря 2024 года №320 "О бюджете сельского округа Акирек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 декабря 2025 года № 439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27 декабря 2024 года № 320 "О бюджете сельского округа Акирек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Акирек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71 596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1 541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69 805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71 596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подлежить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декабря 2025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320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Акирек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