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0c61" w14:textId="26a0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322 "О бюджете сельского округа Райым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322 "О бюджете сельского округа Райым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158 195,9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154 805,9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158 195,9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госдарственных учереждений и организаций ,подведомственных ведомству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