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348" w14:textId="223c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327 "О бюджете сельского округа Жанакурылыс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 августа 2025 года № 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327 "О бюджете сельского округа Жанакурылыс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96 193,4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92 991,4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96 193,4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2025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327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