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14f25" w14:textId="b114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27 декабря 2024 года № 322 "О бюджете сельского округа Аккум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23 июля 2025 года № 401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Кызылординский области от 27 декабря 2024 года № 322 "О бюджете сельского округа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Аккум на 2025 - 2027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104 559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11 412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573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92 574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105 749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-1 190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1 190,0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1 190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2025 года № 401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322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Аккум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шахтах и сельских округах.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