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dd52" w14:textId="27ed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 318 "О бюджете поселка Жаксыкылыш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июля 2025 года № 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27 декабря 2024 года № 318 "О бюджете поселка Жаксыкылыш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Жаксыкылыш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91 975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29 999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1050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60 926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96 207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- 4 232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4 232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4 232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 № 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318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