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04cb" w14:textId="e260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Аральского района от 26 августа 2020 года № 91-қ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22 апреля 2025 года № 79-қ. Утратило силу постановлением акимата Аральского района Кызылординской области от 28 мая 2026 года № 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Аральского района Кызылординской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Аральского района от 26 августа 2020 года № 91-қ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7602)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Аральского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апреля 2025 года № 79-қ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26 " августа 2020 года № 91-қ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жилого дома (кв.м.)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Алимбетова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28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Байқоңыр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тенге 08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2 микрорайон № 20/1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тенге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тенге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4В/1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4В/2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6В/1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6В/2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8В/1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8В/2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10В/1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10В/2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переулок К. Оразалиева № 1Б/2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6А/1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6А/2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7А/1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7А/2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9А/1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9А/2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11А/1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11А/2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12Б/2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15А/1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15А/2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2Д/1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2Д/2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18А/2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28А/1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28А/2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40А/1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40А/2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