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22b5" w14:textId="9552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коммунального государственного предприятия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аульного округа Аксуат города Кызылорда Кызылординской области от 09 сентября 2025 года № 1227. Утратило силу решением акима сельского округа Аксуат города Кызылорда от 2 июня 2026 года № 1652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сельского округа Аксуат города Кызылорда от 02.06.2026 </w:t>
      </w:r>
      <w:r>
        <w:rPr>
          <w:rFonts w:ascii="Times New Roman"/>
          <w:b w:val="false"/>
          <w:i w:val="false"/>
          <w:color w:val="ff0000"/>
          <w:sz w:val="28"/>
        </w:rPr>
        <w:t>№ 1652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"О государственном имуществе", аким сельского округа Аксуат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установить норматив отчисления части чистого дохода государственного коммунального казенного предприятия "Дом культуры Аксуат", находящегося в ведении коммунального государственного учреждения "Аппарат акима сельского округа Аксуат города Кызылорда" акимата города Кызылорды.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Бакытов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сельского округа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сентября 2025 года № 1227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государственного коммунального казенного предприятия "Дом культуры Аксуат", находящегося в ведении коммунального государственного учреждения "Аппарат акима сельского округа Аксуат города Кызылорда" акимата города Кызылорды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3 000 000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3 000 001 до 50 000 000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тенге + 10 процентов с суммы, превышающей чистый доход в размере 3 000 000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