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8f9" w14:textId="afb9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233-33/5 "Об утверждении бюджета сельского округа Кызылжарма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335-46/13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№233-33/5 "Об утверждении бюджета сельского округа Кызылжарма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сельского округа Кызылжарма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268 770,0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39 662,0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229 108,0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299 609,0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-30 839,0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30 839,0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30 839,0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 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№335-46/13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№233-33/5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149 340,6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