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e25a" w14:textId="034e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Талсуат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2025 года № 331-46/9.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>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статьи 91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Талсуат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следующем объеме: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229 794,0 тысяч тенге, в том числе:</w:t>
      </w:r>
    </w:p>
    <w:bookmarkEnd w:id="1"/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11 313,0 тысяч тенге;</w:t>
      </w:r>
    </w:p>
    <w:bookmarkEnd w:id="2"/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0;</w:t>
      </w:r>
    </w:p>
    <w:bookmarkEnd w:id="3"/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трансфертов- 218 481,0 тысяч тенге;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234 903,3 тысяч тенге,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- 5109,3 тысяч тенге;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5109,3 тысяч тенге;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5109,3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Кызылординского городского маслихата от 04.02.2026 </w:t>
      </w:r>
      <w:r>
        <w:rPr>
          <w:rFonts w:ascii="Times New Roman"/>
          <w:b w:val="false"/>
          <w:i w:val="false"/>
          <w:color w:val="000000"/>
          <w:sz w:val="28"/>
        </w:rPr>
        <w:t>№ 355-49/9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субвенции из городского бюджета бюджету сельского округа Талсуат в сумме на 2024 год – 74 297,0 тысяч тенге, на 2025 год – 119 367,0 тысяч тенге, на 2026 год – 116 617,0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сельского округа Талсуат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331-46/9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Талсуат на 2026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Кызылординского городского маслихата от 04.02.2026 </w:t>
      </w:r>
      <w:r>
        <w:rPr>
          <w:rFonts w:ascii="Times New Roman"/>
          <w:b w:val="false"/>
          <w:i w:val="false"/>
          <w:color w:val="ff0000"/>
          <w:sz w:val="28"/>
        </w:rPr>
        <w:t>№ 355-49/9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цели развития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городах, селах, поселках, сельских округах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социальной, правовой и инженерной инфраструктуры в сельской местности под руководством главы "Аул-Эл Бесиги"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331-46/9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Талсуат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331-46/9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Талсуат на 2028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331-46/9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Талсуат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