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beb7" w14:textId="ddeb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18 декабря 2024 года № 223-32/1 "Об утверждении бюджета города Кызылорда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19 декабря 2025 года № 315-45/2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Кызылорда "Об утверждении бюджета города Кызылорда на 2025-2027 годы" от 18 декабря 2024 года №223-32/1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122 059 864,7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38 422 943,0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2 273 172,5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10 113 411,9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71 250 337,3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145 454 480,2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-997 924,5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196 600,0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1 194 524,5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192,7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192,7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- 22 396 883,7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- 22 396 883,7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25 583 654,0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10 087 471,5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6 900 701,2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№315-45/2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122 059 864,7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38 422 943,0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21 905 998,7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18 683 242,0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5 442 515,3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10 113 411,9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9 574 342,9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9 574 342,9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71 250 337,3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71 229 686,0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71 229 686,0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145 454 480,2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5 318 117,5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4 279 865,4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3 596 056,4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8 105 848,2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3 306 459,9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3 306 459,9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85 785 645,9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42 713 362,5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1 527 784,2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41 130 317,6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10 434 130,3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27 309 736,3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36 255 550,2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31 120 849,9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31 085 777,9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6 816 733,2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6 816 733,2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3 333 454,2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культуры, спорта и туризма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2 282 500,1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25 090 350,5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20 371 861,5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20 371 861,5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11 254 646,1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9 117 215,4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2 974 915,7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" Ауыл-Ел бесігі"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9 620 712,2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-997 924,5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-22 396 883,7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22 396 883,7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25 583 654,0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25 583 654,0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25 583 654,0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25 583 654,0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6 900 701,2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