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80c6" w14:textId="4308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утверждении бюджета города Кызылорда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19 декабря 2025 года № 314-45/1.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9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149 654 593,2 тысяч тенге, в том числе:</w:t>
      </w:r>
    </w:p>
    <w:bookmarkEnd w:id="1"/>
    <w:bookmarkStart w:name="z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61 939 728,0 тысяч тенге;</w:t>
      </w:r>
    </w:p>
    <w:bookmarkEnd w:id="2"/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689 500,0 тысяч тенге;</w:t>
      </w:r>
    </w:p>
    <w:bookmarkEnd w:id="3"/>
    <w:bookmarkStart w:name="z6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9 150 574,0 тысяч тенге;</w:t>
      </w:r>
    </w:p>
    <w:bookmarkEnd w:id="4"/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77 874 791,2 тысяч тенге;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141 146 650,4 тысяч тенге;</w:t>
      </w:r>
    </w:p>
    <w:bookmarkEnd w:id="6"/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-1 254 519,0 тысяч тенге, в том числе: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259 500,0 тысяч тенге;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1 514 019,0 тысяч тенге;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9 762 461,8 тысяч тенге;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- 9 762 461,8 тысяч тенге;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15 799 172,0 тысяч тенге;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26 011 761,0 тысяч тенге;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450 127,2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02.03.2026 </w:t>
      </w:r>
      <w:r>
        <w:rPr>
          <w:rFonts w:ascii="Times New Roman"/>
          <w:b w:val="false"/>
          <w:i w:val="false"/>
          <w:color w:val="000000"/>
          <w:sz w:val="28"/>
        </w:rPr>
        <w:t>№ 359-50/1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 распределения доходов в городской бюджет на 2026 год в следующих размерах: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кодам 103.101 "Социальный налог" в городской бюджет 0 процентов, в областной бюджет 100 процентов.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объем бюджетного изъятия из городского бюджета в областной бюджет на 2026 год в сумме 22 876 722,0 тысячи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городских бюджетных программ, не подлежащих секвестру в процессе исполнения городского бюджета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2026 год объем субвенций, передаваемых из городского бюджета бюджетам поселка и сельских округов, в сумме 1 190 474,0 тысячи тенге, в том числе: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Тасбогет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222 343,0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75 588,0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133 529,0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87 715,0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133 490,0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Карауылтобе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128 588,0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Кызылозек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126 805,0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Косшынырау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135 470,0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Талсуат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146 946,0 тысяч тенге.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2027 год объем субвенций, передаваемых из городского бюджета бюджетам поселка и сельских округов, в сумме 1 209 452,0 тысячи тенге, в том числе: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Тасбогет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225 020,0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76 288,0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136 214,0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87 916,0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135 349,0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Карауылтобе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131 059,0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129 557,0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Косшынырау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138 333,0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149 716,0 тысяч тенге.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городском бюджете на 2028 год объем субвенций, передаваемых из городского бюджета бюджетам поселка и сельских округов, в сумме 1 225 538,0 тысячи тенге, в том числе: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Тасбогет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227 116,0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76 714,0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138 654,0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87 711,0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136 843,0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Карауылтобе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133 277,0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132 062,0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Косшынырау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140 957,0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152 204,0 тысяч тенге.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города на 2026 год в сумме 1 275 310,0 тысяч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№314-45/1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–в редакции решения Кызылординского городского маслихата от 02.03.2026 </w:t>
      </w:r>
      <w:r>
        <w:rPr>
          <w:rFonts w:ascii="Times New Roman"/>
          <w:b w:val="false"/>
          <w:i w:val="false"/>
          <w:color w:val="ff0000"/>
          <w:sz w:val="28"/>
        </w:rPr>
        <w:t>№ 359-50/1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77 874 791,2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77 863 706,8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74 811 259,8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141 146 650,4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2 972 717,3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9 383 503,7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74 017 457,8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57 441 771,4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57 184 982,9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52 517 014,3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11 143 551,7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8 492 788,8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культуры, спорта и туризма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16 281 922,8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9 762 461,8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-9 762 461,8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№314-45/1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66 241 958,0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протезно-ортопедической помощью, сурдотехническими и тифлотехническими средствами, обязательными гигиеническими средствами, специальными средствами передвижения в соответствии с индивидуальной программой абилитации и реабилитации лица с инвалидностью, а также санаторно-курортное лечение, обеспечение услугами индивидуального помощника и специалиста жестового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44 339 889,0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44 339 889,0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44 339 889,0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43 130 437,0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-1 502 727,0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-13 299 668,0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13 299 668,0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№314-45/1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70 684 185,0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54 289 990,0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протезно-ортопедической помощью, сурдотехническими и тифлотехническими средствами, обязательными гигиеническими средствами, специальными средствами передвижения в соответствии с индивидуальной программой абилитации и реабилитации лица с инвалидностью, а также санаторно-курортное лечение, обеспечение услугами индивидуального помощника и специалиста жестового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45 287 105,0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-1 159 615,0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-2 277 613,0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№314-45/1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городского бюджета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