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88077" w14:textId="e4880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Кызылординского городского маслихата от 24 декабря 2024 года №234-33/6 "Об утверждении бюджета сельского округа Карауылтобе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4 июня 2025 года № 280-39/6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города Кызылорда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Кызылординского городcкого маслихата от 24 декабря 2024 года № 234-33/6 "Об утверждении бюджета сельского округа Карауылтобе на 2025-2027 годы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Карауылтобе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следующем объеме: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212 472,5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12 762,0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- 196 710,5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– 220 839,4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 в том числе: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-8 366,9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- 8 366,9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8 366,9 тысяч тенге.".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Кызылординского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Куттыкожаев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Кызылординского 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июня 2025 года № 280-39/6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 234-33/6</w:t>
            </w:r>
          </w:p>
        </w:tc>
      </w:tr>
    </w:tbl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Карауылтобе на 2025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212 472,5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Внутренные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земельного участка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 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 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196 710,5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196 710,5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196 710,5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220 839,4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70 997,5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70 997,5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70 997,5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 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-8 366,9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8 366,9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8 366,9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8 366,9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8 366,9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8 366,9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