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20048" w14:textId="152004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Кызылординского городского маслихата от 24 декабря 2024 года №230-33/2 "Об утверждении бюджета поселка Белкуль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Кызылординского городского маслихата от 4 июня 2025 года № 276-39/2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Кызылординский городской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Кызылординского городcкого маслихата от 24 декабря 2024 года № 230-33/2 "Об утверждении бюджета поселка Белкуль на 2025-2027 годы"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поселка Белкуль на 2025-2027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2025 год в следующих объемах: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298 634,2 тысяч тенге, в том числе: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37 866,0 тысяч тенге;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260 768,2 тысяч тенге,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расходы – 315 124,2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 в том числе: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 в том числе: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-16 490,0 тысяч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- 16 490,0 тысяч тенге;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16 490,0 тысяч тенге.".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Кызылординского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Куттыкожаев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Кызылординского городского 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июня 2025 года № 276-39/2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2024 года № 230-33/2</w:t>
            </w:r>
          </w:p>
        </w:tc>
      </w:tr>
    </w:tbl>
    <w:bookmarkStart w:name="z30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Белкуль на 2025 год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298 634,2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37 866,0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30 589,0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Единовременный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использования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предпринимательскую и профессиональную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260 767,2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260 767,2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260 767,2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315 124,2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59 806,9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59 806,9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59 806,9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58 004,9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57 987,2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57 987,2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57 987,2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25 189,0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31 475,2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174 191,0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174 191,0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174 191,0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173 888,0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-16 490,0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16 490,0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16 490,0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19 260,7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2 770,7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