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e8664f" w14:textId="8e866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Кызылорда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Кызылординского городского маслихата от 26 февраля 2025 года № 243-34/5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 № 263 "Об утверждении типового плана по управлению пастбищами и их использованию" Кызылординский городской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Кызылорда на 2025-2029 годы согласно приложению к настоящему решению.</w:t>
      </w:r>
    </w:p>
    <w:bookmarkStart w:name="z6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Кызылординского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Куттыкожаев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2025 года № №244-34/6</w:t>
            </w:r>
          </w:p>
        </w:tc>
      </w:tr>
    </w:tbl>
    <w:bookmarkStart w:name="z1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Кызылорда на 2025-2029 годы</w:t>
      </w:r>
    </w:p>
    <w:bookmarkEnd w:id="1"/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(далее – Закон)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статистике".</w:t>
      </w:r>
    </w:p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"/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2. План по управлению пастбищами и их использованию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Формирование сведений, указанных в части первой настоящего подпункта, осуществляет акимат города Кызылорда совместно с акимами поселка и сельских округов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Формирование сведений, указанных в части первой настоящего подпункта, осуществляет акимат города Кызылорда совместно с акимами поселка и сельских округов;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 акимат города Кызылорда совместно с акимами поселка и сельских округов;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5-1)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статьями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статьями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Start w:name="z3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10"/>
    <w:bookmarkStart w:name="z3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План содержит следующие приложения:</w:t>
      </w:r>
    </w:p>
    <w:bookmarkEnd w:id="11"/>
    <w:bookmarkStart w:name="z3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их использованию</w:t>
            </w:r>
          </w:p>
        </w:tc>
      </w:tr>
    </w:tbl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13"/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 1. Распределение пастбищ по категориям земель города Кызылорда,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</w:t>
            </w:r>
          </w:p>
          <w:bookmarkEnd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</w:t>
            </w:r>
          </w:p>
          <w:bookmarkEnd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сификатора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стративно-территор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bookmarkEnd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</w:t>
            </w:r>
          </w:p>
          <w:bookmarkEnd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</w:t>
            </w:r>
          </w:p>
          <w:bookmarkEnd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ленности,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иного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наз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</w:t>
            </w:r>
          </w:p>
          <w:bookmarkEnd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  <w:bookmarkEnd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</w:t>
            </w:r>
          </w:p>
          <w:bookmarkEnd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</w:t>
            </w:r>
          </w:p>
          <w:bookmarkEnd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Кызылорда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431010000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105548,53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39353,33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6191,11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9077,31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66866,72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Пос.Тасбөгет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Пос.Белкөл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Ақсуат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Ақжарма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Қызылжарма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Қарауылтөбе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431041100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Қосшыңырау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Талсуат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431046100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Қызылөзек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тысяч гектаров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</w:t>
            </w:r>
          </w:p>
          <w:bookmarkEnd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сификатора админи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стративно-территор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</w:t>
            </w:r>
          </w:p>
          <w:bookmarkEnd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 населен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</w:t>
            </w:r>
          </w:p>
          <w:bookmarkEnd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предназначенные для удовлетворения нужд населения</w:t>
            </w:r>
          </w:p>
          <w:bookmarkEnd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Г.Кызылорда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431010000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Г.Кызылорда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Пос.Тасбөгет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Пос.Тасбөгет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Пос.Белкөл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Пос.Белкөл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Ақсуат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Ақсуат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Ақжарма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Ақжарма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21 703,5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Қызылжарма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Қызылжарма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Қарауылтөбе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Қарауылтөбе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Қосшыңырау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Қосшыңырау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51386,0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Талсуат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Талсуат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Қызылөзек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Қызылөзек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Сагыныш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Алмасбек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Орын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Минайдар КХ "Арасан"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Сабирадин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"Қарақат"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Идирисов Али Махмутович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Бахтыбай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Уналбаев Сапаргали Утешович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 Альберт Альбертович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Лаев Муса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Мухиджан Исмайлович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Мусиева Айганым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 Фердаус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Курманкуль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Шажанбаева Катыш Башановна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Укибай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101560881373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 Сейтхан Рысбекұлы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 Маналы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Сактаганов Алтынбек Жанайбекович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Манат Прмахановна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Нурадин Нугимович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Ерболат Жумашович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Болат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Худайбергенов Даулет Асанғалиұлы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Абизов Мнуарбек Зиннуринович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Досмаханова Сауле Сериковна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"Алшын"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Масанов Талгатбек Мендикулович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Мыржакыпова Мирамкуль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Налибаева Кулшари Бейсеновна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Джунербаева Рабига Абуовна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101560769451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Сатекова Натифа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Досжан Матжанович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Канат Калкабаеваич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Серик Адилбаевич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Ержигитулы Адилхан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Жорабек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Бағдат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Курганбаев Алтай Мырзагалиевич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Куттыбай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Баймишева Индира Бердиевна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Сыргалиев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101560761062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Кульбаршин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Зейнолла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Булат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Бапалаков Абдат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Шаймов Ахансери Омирзакович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Ермак кр. хоз-во "Ырыс"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"Ыдырыс"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Асамурат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Бозтаев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Серик Есиркепулы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Ержан Абдалиевич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Гайниева Фируза Анисовна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Мухиджан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Жакияев Байкасин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Сарыұлы Құланбай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Нагизбаева Орынбасар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Серитханов Магомед Османович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Серитханов Магомед Османович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Серитханов Магомед Османович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Боранкулова Айдана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Ералиева Гулназ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Орынбай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Байтукаев Кайрат Примбетович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Миралиев Куандык Шыныбекович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Шадай Жақсылық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Султанбекова Бибижамал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Кереитбаев Олжас Нурланулы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Урикбаева Дариякуль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Шерахметов Тажитай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Мынжасов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 Ниязовна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Шонанов Қайрат Берікұлы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 Кенбаевна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Сейілбек Құдірет Нұрланұлы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Ешпанова Рамаш Алибековна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Сагатбек Тулешбекович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Жақыпов Еламан Білалұлы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Маханбетұлы Әбдірахман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Марал Калбаевич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Чевилев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 Нұрлыбек Маралұлы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Жанзахов Жамбыл Капурдинович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Байбусинова Кульбаршын Жуматовна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Канат Шаймагамбетович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101560891116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Каракожаева Сауле Кенжебековна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10156089764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Аспандияров Санжар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101560891240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Тожиева Розия Баймазанбетовна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Алида Айбекқызы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Игисинова Айткуль Адилбековна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Алдабергенов Нуртас Орынбасарович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"Турымбет"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Канат Калкабаевич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Шухаманова Бахыт Утегеновна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Мендибаева Алма Бакытбековна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Қылышбаев Сайранбек Дқулетұлы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Мыржакыпова Мирамкуль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Мустакапова Жумагуль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Калимбетова Катиша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Бериккараев Алмас Адилханович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Нурлан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Каратай Ниязович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Каратай Ниязович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Мусабекова Шолпан Шадаевна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Жубаниязов Икрам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Косманбетов Досберген Уримбаевич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Байсақалов Берік Ануарбекұлы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Марат Досмаганбетович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Сактапова Улмекен Абдыкаримовна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Бекмамбетова Науша Кипшакбаевна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"Ыдырыс"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Молтаева Жанар Баймагамбетовна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Амангелди Бахраддинович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Жани Хин-Чировна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Эльмира Ибрагимовна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Азамат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Куптлеуов Мухтар Нуртлеуович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Жанибекова Гулнар Болатбековна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Баянали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Абназаров Оспан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Елеусізқызы Айгерім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Шектыбаева Асемкуль Жакипбековна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Нұрсейтова Айжан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 Кенбаевна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Нурадин Нугимович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Маханбеталина 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"Ерсұлтан" шаруа қожалығының жетекшісі Әбіләкім Ерсұлтан Поездбекұлы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Тасенова Айжан Сарсенбековна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Қасымова Ләйла Көпболқызы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Меңлібаев Байұзақ Жарылқасынұлы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Мәдібек Арман Жәнібекұлы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Мәдібек Арман Жәнібекұлы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Аймашов Еркин Дуйсебаевич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Календаров Батырбек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Назарқұлов Ләззат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Абдукаликов Ильяс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Канат Шаймагамбетович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Нурлан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Тулекова Гульнур Жолдасовна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Когай Светлана Константиновна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Есенгелды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Есенгелды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Махмудуллаев Ришат Яхудаевич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Кулмаганбетова Шырынкуль Узбекбаевна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Мухит 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Бектай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Ордагуль Асановна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101560891350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Бисенбаева Катира Жунусовна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Жунисова Сауле Талгатовна; Жунисова Шолпан Оралбаевна; Абдраймова Гульзагира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Тортбаев Ирмухамед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Сұлтанбек Қуантқан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Муютов Насыр Абибуллаевич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Рустембек Жанабергенович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Айгуль Сахиевна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Кыдырбаева Гулзат Канаткызы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Дарменкулов Кайратбек Такенович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Қабақ Саттар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Утеуова Эльмира Байроновна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Аралбай Абдыбаевич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Матаев Бахыт Кенесариевич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Абилкасым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Бекназар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Стамшаев Кудрия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 Узбекбаевна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Камалатдин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Амангельды Бахратдинович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 Куанышбекұлы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 Куанышбекұлы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Ерболатұлы Бекет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 Сыздыкбай Сактапбергенович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 Сыздыкбай Сактапбергенович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Сейтжаппаров Ахмет Амангельдиевич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Адлет Есенович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Адлет Есенович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Сейтпенбет Ерболат Бермішұлы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Адарченко Надежда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Адарченко Надежда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"Жадигер"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"Жадигер"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 Жадигер КХ "Жадигер"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 Жадигер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Абдрасулов Муратбек Жанибекович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Шамсудин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Крестяньское хозяйство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10156038994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"Таншолпан"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Биртай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Бахытжан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Умирзак ГЛФ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Индира Накыпбековна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 Узбекбаевна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Маханбеталиева Гульнар Турсунбаевна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Амина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Алимхан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Кайратбек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Есенбек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Журтшыбаева Асель Нурлановна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Байменов Олжас Негматуллаевич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Қалышев Асылбек Фазылханұлы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Ералиева Алма Шораевна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10156038005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Пурханов Оразалы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Баян Ержановна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Жамиев Шахмат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Трофим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Серик Онабаевич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Светлана Алиакбаровна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Марияш Раманкуловна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Кулмаганбетова Шырынкуль Узбекбаевна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Джангабылов Маханбетияр Дюсенович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Жулдызай Жарылкасыновна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Адлет Есенович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Тишткбаев Токтамыс Зулгарович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Тишткбаев Токтамыс Зулгарович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Құрманғазы Баянбайұлы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Құрманғазы Баянбайұлы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Абдулла Абдразакович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Құрылыс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Айдарбек Қойшыбайұлы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Бозшаев Сеит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Мұхамбетжанов Қайрат Мұхамбетхалиұлы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Балдарбекова Керимкуль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Байтукаев Кайрат Примбетович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Бауыржан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Берибаев Нурхан Тлеукабылович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Рсалиев Бекболат Махсутович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101560382117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Пайзбеков Рахымжан Муханбетканиевич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Эльжурхаев Рустам Хамзатович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101560953671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Жолдыкулов Батырбек Абдуллаевич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Утегенова Раиса Бекеновна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Абжалелова Маржан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Мылтыкбай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Бауыржан Советханович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Пшанов Калихжан Тулешович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Тасабаев Жасулан Нургелдиевич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Джиеналиев Бакберген Арыкбаевич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"Жәдігер" ШҚ жетекшісі Оракбаев Жадигер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Канатбек Алмасович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Ақтас Айтуған Мұхтарұлы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Бисенәлиев Болатбек Маусымбайұлы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Ербай 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Нуртас Орынбасарович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 Узбекбаевна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 Узбекбаевна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Сугралин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Булат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Сакен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Сакен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"Жадигер"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"Ардақ"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Кумискуль Орынбасаровна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Акжолов Дуйсенбек Тулеумуратович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Абдреева Казнакуль Раушанбековна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101560954307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Абдрасулов Муратбек Жанибекович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Бирказан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Пайзбеков Рахымжан Муханбетканиевич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Алтаева Айсулу Камаловна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Кожабай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10-156-099-834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Шынжырхан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10-156-099-862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Сагдат Тыныштыкбаевич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Темирхан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Узак Караманович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10-156-099-856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 Сүйіндік Қуанышбайұлы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10156099803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"Жадигер"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Ыранов Улыкпан 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Ерболат Орынбасарович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Дархан Ягнусович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101560371092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Жилкайдар Онгарович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10-156-099-282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10-156-099-924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101560371095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Бажеев Меэльс Мухамбетиянович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Анаркуль Арипхановна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Жанбирова Жанат Ниязовна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Аймагамбетова Нургуль Абдибековна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10156099042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Кулимгалиева Акзияш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10156099514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 Усенбай Абилхасимович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10156099689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Журсункуль Алимсаковна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101560991008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Қалилулаұлы Бақытжан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101560991009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 ЕРЛАН"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 Жасұлан Сактаганұлы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Сүлейменов Шынжырхан Тулегенович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Қалжанов Руслан Сайлауұлы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Тлеубаев Канат Икрашевич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"Шанырак"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10-156-083-150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Болен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Тенесхан Исмайлович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10-156-067-906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Тенесхан Исмайлович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 Сейтбекович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Жаханов Омиржан Дуйсенович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Медетбек Ибрахимович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Медетбек Ибрахимович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Майлыхожаев Самат Әжібекұлы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10-156-083-720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10156076336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10156067962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Жолдыкулова Куляим Абдуллаевна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10-156-067-961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Анзар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10-156-086-054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Ерчкова Татьяна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Агибаева Журсункул 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Жүсіпова Айжан Әділханқызы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10156068094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кәсіпкер "Orda Capital Group" Тәуіпбай Абзалбек Сұлтанбекұлы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"Dihan Ata" шаруа қожалығының жетекшісі Қуанышбай Ержан Имамзадаұлы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Жолдасбаева Кентай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Мукан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Жакыпбек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Кумекбаева Улжан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Аслан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Аяған Дамир Бақытбекұлы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10156097004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Айтпаева Сулушаш Мусрапжановна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Алып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Умиргалиев Амиргали Доскалиевич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Алимбетова Бексулу Шадаевна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 Бектаевна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Галым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Коянбаев Аитболат Сапарович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Айбек Бабабекович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Нариман Копболович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Алып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Рахметбек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Рахметбек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Еркебулан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Алмат Куанышевич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10-156-097-103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Аралбай Абдыбаевич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Аралбай Абдыбаевич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Канат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Жансая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 Куанышбекұлы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Нурлан 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"Әулет"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Шакенов Тауекел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Шакенов Тауекел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Кушимбаева Галия Дуйсеновна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Кушимбаева Галия Дуйсеновна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 Серикбай Акылбекұлы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 Серікбай Ақылбекұлы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Боранбайұлы Алтынбай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"Берікбол"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"Берікбол" ШҚ жетекшісі Аханов Ғалымжан Берикболович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Тултаев Ерен Арапбаевич КХ "Тултаев"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Дадашев Гапур 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"Бабас" шаруа қожалығы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10-156-097-012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 Рахматуллаевич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Абишаев Габит Абдуллаевич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Утегенова Жумакуль Куанышовна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Мырзатаев Талгат Кыпшакбаевич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Байменова Сауле Сардарбекқызы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Ақылбек Әсет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10-156-075-1034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Утепов Жанибек Менлиаякович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шаруа қожалығы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Пржанов Жаркинбек Аскербекович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10-156-075-1052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Умирзаков Рустам Калыевич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Ислам Ермекбаевич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Акимов Аскербек Жумагалиевич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1,01561E+11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Аслан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Ибашов Сакен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Тобажанов Аскар Ерболатович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Палымбет Ислам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Серик Тауекелович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Шаукат Зарипович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 Рахымжан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 Рахымжан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 Салтанат Дүйсенбекқызы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кәсіпкер "Шакеева" Шакеева Жанар Узакбергеновна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Нурлыбек Ганибекович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10-156-096-064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Еркин Курманбекович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Нуркамал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Календаров Батырбек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"Нугманова" ШҚ жетекшісі Нугманова Асель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"Даурен" ШҚ жетекшісі Жетпісбай Байбарыс Ғаниұлы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Багдат Даутович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"Аягоз" ШҚ жетекшісі Баймаханов Қажданбек Сәдуақасұлы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 Абдималик Жаназарович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Нуртасов Руслан Габитович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10-156-097-637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Казбеков Аскар Асанович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Марат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Мұханбетжан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Акжалов Дүйсенбай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Серіков Ерсұлтан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10-156-074-345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Шолымов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Ақбамбет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10-156-097-662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Роллан Жомартович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10156097113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"Шаһарбек"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Нугманова Асель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 - 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 - 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Жубаналиева Айгерим Жалгасбаевна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10156097006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Раманов Сейткасым Куантканович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СХозТ КХ АБДИ-ЖАЛЕЛ БАБ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Матжанов Алтынбек Мусилимович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"Акқол"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"Ерболат-3"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Донбаев Жасұлан Ақылбекұлы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Раманкул Жубатырович (Раманкул ЖК)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Қыпшақбай Ілияс Талғатұлы (Ілияс ЖК)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Турдиева Зура (Турдиева ШҚ)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Сержан Дәулетұлы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Бисеков Алибек Мусабекович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Бисеков Алибек Мусабекович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Саулеш Нугимовна (Сауле ШҚ)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Бақытжан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Ж.Иса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Каюпов Аслан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Мұханбетжан Берікболұлы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Құрманғазиева Бақытгүл Құрманғазықызы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Бахытбек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Ауезова Несибели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 Ерухан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Борибеков Кудайберген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Бектурсынова Шайза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Бектурсынова Шайза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Байкуатов Жумагали Байкадамович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Бисенова Гульсим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Абуталипова Сарсенкуль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Ахметияев Сабыржан Беделбекович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Болат Сейденович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 Рустам Дүйсенбекұлы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Бауыржан Советханович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Абилгазиева Гульнур Асылбековна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Балтабай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Балтабай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Пусырманова Гулмира Болатбеккызы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Шомантай Еленай Асылханқызы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Абдирасилов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Берик Бектаевич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Пазылова Бахиткул Ембергеновна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Пазылова Бахиткул Ембергеновна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101560666032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Женис Болатбекович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Серик Нуралиевич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Багдат Санабайулы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Шагатаев Абдирахман Бисенбаевич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Рустембеков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Мылтықбай Дастан Дүйсенбекұлы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Бейбит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Сукенов Сайлаубек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Санкибаев Сайлау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Сағынай Талап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Махсут Алиакбарович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Кудайбергенова Гулмира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Умиркуль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Сагира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Жанузак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 Сарсенбаевна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Оспанова Гульвира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Макенов Турар Ибайдуллаевич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Максат 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Сауяев Нағымжан Аралбекұлы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Кишкенбаева Гулмира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Кишкенбаева Гулмира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Мынжасов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Курмантаева Гулнара Сахиевна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Аманкелді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Санкибаев Сайлау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Киянбеков Ерлибек Асланбекович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Таласова Гаухар Калымбековна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Дүтбаев Бақыт Алмасұлы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Анатолий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 Азамат Сейтенбаевич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Ондасын Бакуович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Алмат Туреханович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Жасулан Алдабергенович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Гаппар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Тасенова Айжан Сарсенбекович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Аккубеков Алем Тулешович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Аккубеков Алем Тулешович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Аккубеков Алем Тулешович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Аккубеков Алем Тулешович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 Мирбек Маратулы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 Мирбек Маратулы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Баймолдаев Арманбек Тажибекович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Калыков Бахытбек Сагиндыкович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Калыков Бахытбек Сагиндыкович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Кенесова Шамшырак Тасболатовна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Мухамбет Абдихаликович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Гейдарова Гульмира Мурадиновна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Гейдарова Гульмира Мурадиновна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 Базарбаевна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 Базарбаевна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Жандос 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Нурсеитов Сайлау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Нагашибек Баймолдаевич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 Әкежан Нұрланұлы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"БАХЫТЖАН"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Укаева Сания Укаевна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Султанбеков Данияр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Жусипбеков Алиулла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Данияр Дауренбекович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Нұрсейітов Ақарыс Дүйсенбайұлы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 Тулеубаевич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Серимбетова Калдыгул Асанхановна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Кулсун Сейтеновна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Ибрагим Адилович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Ерчков Геннадий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Амирова Алия Турсынбековна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Кенес Даутович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 Тлешович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 Тлешович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 Тлешович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10156087040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Әбуова Нышанкүл Дәулетбайқызы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Ербол Турсуналиевич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Арафат Болатбекұлы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Албергенова Райкуль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Кайрат Тыштыкбаевич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Нуркамал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Айгуль Сахиевна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Атажанов Абуталип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Абдихаимов Уалихан Александрұлы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Нургабылов Сауленбек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Тулеген Утегенович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Момынбаева Канбибиш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Момынбаева Канбибиш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Фархат Мейрамбекұлы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Жалекеев Ерхан Жумабаевич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Каргабаев Акимбек Ертаевич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Айдос Жаханшаевич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Тлеубергенов Бекзат Махамбетович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Жанбирова Жанат Ниязовна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Жанбирова Жанат Ниязовна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10560841094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 Азиз Булатович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Кулманов Куаныш Садыкович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 Айбол Усенович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 Айбол Усенович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Жусупбаев Асылбек Сактапбергенович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Женисбек Сейтмуратович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Меңгбетова Мәрия Нұрманқызы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Дуйсенбаева Кулзира Булдановна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"Нурсултан" ШҚ Молдахметов Нурсултан Рахметович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Әбдиева Гүлвира Зарлыққызы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Серикбай Бабакаланович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Сабитұлы Бақдаулет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Аймаханова Данияр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Иманғали Орынкүл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101560666080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Айт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 Ашурова Маржона Уткирбек кизи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Абдукаликов Муса Жакипович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Байулиева Сулукан Алдановна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Ерухан Мейрамханович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 Жубатканович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 Жубатканович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Кулмурзаев Манасбек Шертаевич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10156046184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Мадияр Бектибаевич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Жарылкасынов Мусиф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Байтурганова Жумакул Идрисовна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"Мұстафа"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Арман Ермакович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Туракешов Ренат Тұрғынұлы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Махсут Алиакбарович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Дархан Сейдалиевич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Қармақшы Сүинтайұлы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Остаев Кадырхан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Остаев Кадырхан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Остаев Кадырхан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Айбол Усенович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Барахатов Рустам Дуйсенказиевич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Әбдіғаппаров Жандос Берікұлы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Жанат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Галямов Эмиль Ибрагимович; Галямова Лейсан Ибрагимовна; Галямова Алсу Ибрагимовна; Галямова Найля Ибрагимовна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Галямова Найля Ибрагимовна; Галямова Алсу Ибрагимовна; Галямова Лейсан Ибрагимовна; Галямов Эмиль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Азамат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Азамат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Азамат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Азамат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Мухтар Сайдуллаевич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Мухтар Сайдуллаевич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Джамбул Кожамуратович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Кожбанова Айнур 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Кожбанова Айнур 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Кожбанова Айнур 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Кылышбек Каусылович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Ахмурзаев Абай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Изтилеуова Айнур Куанткановна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Дархан Сейдалиевич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Кобыланды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Кобыланды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Балгабаева Патима Жайбергеновна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Кулманова Актолкын Абильдаевна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Тобашов Еркин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Тобашов Еркин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Косанов Самалбек Уразбаевич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"Маханбет"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Нурмухамбет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Нурмухамбет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Отаров Ернар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Адилбек Абилбекович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Адилбек Абилбекович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Сәрсенбек Ернат Сәбитұлы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Сәрсенбек Ернат Сәбитұлы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Бисенова Маржан Кылышбаевна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Аккубеков Алем Тулешович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Дархан Сейдалиевич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Кенжеев Нуржан Нурланович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Назарқұлова Ләззат Мирханқызы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Бахытхан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Шалкыбаев Колканат Болашакович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101560666081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Шалкыбаев Колканат Болашакович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101560666082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Жусупбаев Асылбек Сактапбергенович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Барахатов Рустам Дуйсенказиевич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Бахытбек Ералиевич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Женисбек Сейтмуратович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Аскар Шайзадаевич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Серәліұлы Қайрулла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Кәусар Ж.Д.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101560663999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Шакенова Алтынкуль Башаровна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Аймухаметов Хаким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Аймухамедов Темирбек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Болатбек Сейтжаппарович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Ондашов Рустембек Орынбаевич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Алменов Кудярхан Бегибаевич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Акерке Мухтаровна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101560631252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Марат Жайыкбаевич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Кабылова Гульзира Дилдановна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Шуренова Кенжекуль Алиакбаровна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Газиз Байсалбаевич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Нурахатова Молдир Акылбековна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Суханбердин Ғалымбек Хамзеұлы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Шолпан Серкешбаевна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Кабиба Паттеевна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Досхан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Досхан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|Кенжегуль Жусупов Умирбек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|Кенжегуль Жусупов Умирбек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Жасулан Бакытович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Гульсим Тойлыбековна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Аймұхамедов Айдос Хакімұлы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Ауелбекова Назигул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Сейтжанова Сапихан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Жаркынбек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Ақылбек Әсет Ақылбекұлы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 Дәулет Мейрманұлы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Ахмурзаев Абай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Аскарова Улжан Молдахметовна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 Валерий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Данабек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Патима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Умиргали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Файзрахман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Байниязов Бахытжан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Байкуатов Жаксыбай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Жанахаев 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Канатбаев Алим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Кайырлаков Бахытжан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Молдагажиев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Нарманулы Аширбек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Сабыр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Тасмаганбетов Темиргали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Тостикбай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Шильман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Мухитдин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Шохатаев Мухитдин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Алшагиров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Алшагиров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Сауле Тулегеновна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"Жуманова"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 Нұрлан Мырзахметұлы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Зикирали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Нурбол Куанышбекович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Жансая Смайлов Алихан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Жансая Смайлов Алихан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Жансая Смайлов Алихан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Аяганов 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Аяганов 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Куланбаев Мардан Жарылкасынович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Курманбай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Толегенова Шапаш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"Аруана"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Мұратов Нұржан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Байділдаев Мархабат Сейтжапбарұлы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Байділдаев Мархабат Сейтжапбарұлы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Сейтжапбар Шыңғысхан Мархабатұлы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Ермаганбет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 Бақдәулет Бақытұлы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Жумадилдаев Мейрамбек Алиакбарович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Жуматаева Раушан Шадиевна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 Бибісара Дулатқызы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Берик Койшыбаевич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Ляззат Ануаровна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Макатова Фатима Токмырзаевна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Жолдасбек Оразалиевич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"Сағадат"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"Әкежан"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Сариев Бакытжан Байтенович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Қуанышбай Жайнар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Ерлан Усенович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Нұрымбетова Халтоты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Агитай Сейтханович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Ондасын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Ондасын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Берик Токтамысович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Кикбаев Жумагали Баяхметович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Нарманұлы Әшірбек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Кундилдаев Мурат Майлыбаевич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"Жер- 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"Арман" шаруа қожалығы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Шәкет Саят Тимурұлы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Аймухамбетов Умырзак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Данабек Советбекович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Данабек Советбекович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Данабек Советбекович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Оккасов Алтынбек Дауренбекович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Басалхаев Даулет Сейдалиевич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Дарибаева Канаш Айтбаевна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Балтабек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Балтабек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"Абибулла"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Болат Шайканович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Снасапова Гулжахан Жумашовна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Мирзахан Буланбаевич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Байдан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 Айбол Усенович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Кадирхан Турсынханович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 Рахматуллаевич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1,01561E+11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Құламқадыр Абай Құламқадырұлы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 Ашимбекович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Аптикаликова Раушангуль Таженовна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Бекжанов Ерболат Аскарович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Барахатов Руслан Дуйсенказиевич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Бексариева Ақнәзік Қыдырбайқызы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Галим Тынымбекович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Шайхысламов Ербол Бахытбекұлы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Кулгазиев Райсбек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Аймаханов Данияр Дауренбекович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Калтаева Айдын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Женисбек Абдигапбарович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 Сейітжанқызы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Бақдаулет 703 ШҚ Куанышбаев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Асылжан ШҚ Жайсанбаев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Смайлова Кулиш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Косайдаров Кайрат Нагиметуллаевич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Жанабай Орынбаевич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Ербосынов Данияр 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Ербол Елтаевич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Тасбергенов Бекболат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Галим Тынымбекович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Жуманазаров Рысбай Оринбаевич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Мәжитов Ерхан Ерланұлы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Шайкемелов Асылбек Амирбекович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"Тұлпар"ШҚ жетекшісі Раушанбекұлы Досбол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"Тұлпар"ШҚ жетекшісі Раушанбекұлы Досбол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"Тұлпар"ШҚ жетекшісі Раушанбекұлы Досбол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"Тұлпар"ШҚ жетекшісі Раушанбекұлы Досбол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Шохатаев Мухитдин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Диханбаева Каламкас Серикбаевна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Тасмагамбетов Темиргали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Әбдімәжитұлы Толеутай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 Серикбай Нысанбаевич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Ескулов Нартай Иркинбекович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Кабыл Абилкасимович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"ШИЛЬМАН"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Снасапова Жанар Жумашовна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Ертай Жумашович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"Мәди"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Сарымбетова Биганша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Сарымбетова Биганша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"ТӨЛЕУ"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"ТӨЛЕУ"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Олжас Жомартович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"ТАЛАПКЕР"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Жақсыбай Қуантқан Дүйсенұлы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Утелов Жанболат Кожахатович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Есенбек (Есенбек ШҚ)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Есенбек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Бақыт Нұрсайын Бақытұлы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Аруана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Абдуллаева Айгуль Жумадиллаевна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Сабыр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Мухамбетжан Анафияұлы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Нарманова Алтынкуль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Торгаев Нартай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Смагулов Руслан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Сыздықов Уалихан Абылайұлы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Жумадилдаев Мейрамбек Алиакбарович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Шерниязов Нурлан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Утаралиева Шакизада Аяшовна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Талапкер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Сынасапова Кулайша Жумашовна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Жилгилдиев Ергали Маргалиевич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Серікбайқызы Найля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Акжол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Акжол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Акжол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Мәжитова Мақпал Ғалымжанқызы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Мусаева Загула Жагипаровна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Абилдаева Гулнур Бакитжановна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Аманкул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Жумабай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Жумабай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Байшуленов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Дарменбаев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Диканбаева Турсынкул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Бодан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Абилхаир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Тагайбек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Ризванов Ильдус Курбанов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Дурбенова Гаухар Мерекеевна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Коканбай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Енсегенов Жарбулат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Алтыншаш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Жетписбай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Бодыкова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Салихан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Мүсілімова Гүлжанат Әлиасқарызы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Қаржау Нұргүл Кеңесқызы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Рустем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Рустем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Рустем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Рустем Ибрагимович, Саркытова Назгул Арыстанбековна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Кудайбергенов Рустем Ибрагимович, Саркытова Назгул Арыстанбековна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Кошеков Нурлан Кенесович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10156074324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Алдамберген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Нуркул Сарсембайқызы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10156064859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Кульшахар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Сагидулла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Саулеш Нугимовна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Саулеш Нугимовна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Каниева Саулеш Нугимовна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 Биебаевич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Кутмамбетов Куаныш Кутмамбетович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Жабағиева Кыдыркүл Мухамедиярќызы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Ахай Толқын Есіркепқызы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Баимбетов Жагыпар Мендибаевич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Мусилимова Гульшат Алииевна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 Улыкбек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"ТОЛҚЫН"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Бауржан Файзуллаевич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Мнажов Сагидулла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"Сауле"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"Сауле"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Жумашов Берик Койшыбаевич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Мухит Амангельдиевич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Ерманов Нурмурат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"Әсет"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Гулжанат Нурмураткызы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Маубаев Ургенишбай Жетесович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Маубай Жайықбек Жетесұлы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Жетесов Руслан Кырымович; Қырым Сұлтан Қырымұлы; Жетесов Сагадат Кырымович;Тажибаева Сайлаукуль Жолдасовна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Баимбетова Кулайхан Айтеновна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Жұмабай Әбдікәрімұлы (Жұмабай ШҚ)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101560394771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Жұмабай Әбдікәрімұлы (Жұмабай ШҚ)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Жұмабай Әбдікәрімұлы (Жұмабай ШҚ)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Жұмабай Әбдікәрімұлы (Жұмабай ШҚ)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Қалдыбек Наурызғали Сахиұлы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101560393803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Алмахатов Еділ Маратұлы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Бейсенкуль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Абдазиева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Алшынбеков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Байакунов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Боданов Сарсенбай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Ботабаева Шарбан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Жанадин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 Кодар кр. Хоз-во "Ерден"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З.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Жабагиева Кыдыркул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Каратаева Роза КХ "Байдан"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Кулмырзаев Манасбек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Маханбетияров Ерлан КХ "Арлан"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Орынбай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Алдаберген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Анафия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Оналбаев 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Сейдалы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Шапагатов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Раушанбекұлы Досбол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Жабаева Арайлым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Ержан Абдалиевич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Досан Дарушович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Нурболат Балтабаевич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Романов Сейткасым Куанканович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Тлеуова Акшекен Дуйсеновна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Тлеуова Акшекен Дуйсеновна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Бибайша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Шамшадинова Ләззат Шамшадинқызы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Гульзира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Айткуль Тынымбековна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101560665078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Асарбек Жургинбаевич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Роллан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Үдербаев Нұрсұлтан Серікқалиұлы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Сейілбек Құдірет Нұрланұлы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Боданов Пазыл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Габит наушаевич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 Дастан Маратұлы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Руслан Кенелбекович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 Амандос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Кульмаганбетова Шырынкуль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Курганбаев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Примжанов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Акылбек Мусаевич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Сатекова Натипа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 Маналы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"Ардақ"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Кушкинбаева 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Ешмуратов Рахымжан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 Нұрлан Ерғазыұлы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Кулумбетов Асхат Куанышович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Нұрымбетова Ақманат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Абдреев Алмат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Динара Сагындыковна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Чайбеков Боранбай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Амангельды Шамсутдинович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Баймаханова Балжана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Абдикаримов Шакизада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Абаева Айман Утемисовна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Адил Кайсарович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Адил Кайсарович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Жүсіпбеков Ерлан Түребекұлы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Жүсіпбеков Ерлан Түребекұлы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Жүсіпбеков Ерлан Түребекұлы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Заурехан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Ақерке Сақтағанқызы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101560423397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 Ақерке Сақтағанқызы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Ерден Жумахметович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Кенес Даутович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Жапахов Асылбек Уристемович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Жапахов Асылбек Уристемович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Жанабай Орынбаевич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Гульзихан Джубанбаевна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Ильяс Жусупназарулы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Есенбек Абдиразахович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Рузимов Алишер Атамуратович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10156086004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Баймагамбетов Кабланбек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Ербаев Орынбасар Абдуллаевич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"Бақдаулет 703"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10156096054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"Асыл Тукым"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“Фермер-ХХІ”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“Фермер-ХХІ”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"Мағжан и К" (Ақжарма а/о)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"Мағжан и 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"Мағжан и 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"Мағжан и 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"Мағжан и 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"Мағжан и 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101560122545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"Айдарбек шаруашылығы"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101560954335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"Айдарбек шаруашылығы"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101560954336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"Айдарбек шаруашылығы"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101560954337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"Айдарбек шаруашылығы"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101560954338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"Астана Логистикс"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"Есентемір"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"Сыр игілігі" (Иіркөл өңірі)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"Салт-а"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10156035776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"Гордорстрой"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"Гордорстрой"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10156022005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"Гордорстрой"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10156022560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"Гордорстрой"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10156022657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"РККЗО"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"Ибрайхан и К-ЛТД"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"Ибрайхан и К-ЛТД"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"Ибрайхан и К-ЛТД"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"Ибрайхан и К-ЛТД"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101560071420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"ЖанРос-2"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"Ауылшаруашылығын қаржылай қолдаудың қоры" АҚ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101560321156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"Гео - Нурсат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"Гео - Нурсат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10156061559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"Қызылорда құрылыс бұйымдары"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"Қызылорда құрылыс бұйымдары"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"Тайжан"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10156055385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"Инженерно-метрологический центр"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"Энергомонтажавтоматика"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"Мырзас"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ТОО"Акорда капитал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ТОО"Кызылорда Нур Строй Инжиниринг"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Торгово-промышленная компания АЛАГЕР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"Арна и 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"Сенім-Табиғат"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10156047579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"Компания ГазСтрой"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"Компания ГазСтрой"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"Танкаман"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"Танкаман"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10156042257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 Құрылыс НК"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"МТС-Ас-Агро"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101560953623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"МТС-Ас-Агро"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"МТС АС-Агро"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 Даму"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101560631477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"Бенташ" ЖШС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"Жұлдыз Шахар"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10156085116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"Әмбебап маман" ЖШС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ТОО "Кызылорда Нур Строй Инжиниринг"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"СириусСтрой"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"СириусСтрой"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101560832048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"Алмазия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"Алмазия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101560841267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101560951295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"Акимов" Акимов Умиргали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101560751043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"ORDA AGRO-FARM"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101560664531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сификатора админи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стративно-территор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 населен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твенных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тысяч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пос.Тасбугет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пос.Тасбугет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Кызылжарма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Кызылжарма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Косшынырау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Косшынырау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431046100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Для выпаса сельскохозяйственных животных необходимо 119 856 гектаров.</w:t>
      </w:r>
    </w:p>
    <w:bookmarkStart w:name="z10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15 169 голов выпасаются на общественных пастбищах, площадью 119 856 гектаров.</w:t>
      </w:r>
    </w:p>
    <w:bookmarkEnd w:id="39"/>
    <w:bookmarkStart w:name="z10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66 866,72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11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шифры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леген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 и по Класси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фикации приро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дных корм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(разностей, моди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фикаций) природных кормовых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с приурочен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 их к рельефу, почвам.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щадь, 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сяч гект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ремен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 исполь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ность, центне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растений на средний год: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центнеров на гектар сухой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массы, центнеров на гектар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кормовых единиц, килограмм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гектар переваримого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1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22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22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из базы данных идентификации сельскохозяйственных животных</w:t>
      </w:r>
    </w:p>
    <w:bookmarkEnd w:id="64"/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села, сельского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по класси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фикатору админи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ционный номер/индивидуальный идентификацио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 отчес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тво (при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 физических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 или наимен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ование юридич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рогатого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села, сельского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фикатору админи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стративно-территор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 поселка,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села, сель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(ярок,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козо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(баран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чиков,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пос.Тасбугет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қойлар 524, ешкі 715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305, шыбыш 256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152, текешік 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78, бие 341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 қой, 363 ешкі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90, шыбыш 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25, текешік 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82, бие 236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 қой, 388 ешкі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210 , шыбыш 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167, текешік 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20, бие 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 36 ешкі 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14 шыбыш 113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5 текешік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18 бие 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Кызылжарма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қойлар 55, ешкі 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44, шыбыш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13, текешік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56, бие 289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 қой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239, бие 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Косшынырау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 қой, 259 ешкі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250, шыбыш 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150, текешік 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144 , бие 1359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431046100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 қой, 556 ешкі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159, шыбыш 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125, текешік 359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9, бие 109, тай 58, құнан 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Кызылозек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 2098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ешкі 1820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 970 шыбық 890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еркек тоқты 250 текешік 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 103 бие 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 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села, сельского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катору админи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стративно-территор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скохо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зяйст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пос.Тасбугет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Косшынырау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Наименование ____________________________________________________</w:t>
      </w:r>
    </w:p>
    <w:bookmarkStart w:name="z2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Адрес____________________________________________________________</w:t>
      </w:r>
    </w:p>
    <w:bookmarkEnd w:id="86"/>
    <w:bookmarkStart w:name="z2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Телефон__________________________________________________________</w:t>
      </w:r>
    </w:p>
    <w:bookmarkEnd w:id="87"/>
    <w:bookmarkStart w:name="z2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__________________________________________</w:t>
      </w:r>
    </w:p>
    <w:bookmarkEnd w:id="88"/>
    <w:bookmarkStart w:name="z2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bookmarkEnd w:id="89"/>
    <w:bookmarkStart w:name="z2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______________________________________</w:t>
      </w:r>
    </w:p>
    <w:bookmarkEnd w:id="90"/>
    <w:bookmarkStart w:name="z2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</w:t>
      </w:r>
    </w:p>
    <w:bookmarkEnd w:id="91"/>
    <w:bookmarkStart w:name="z2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______________________________________</w:t>
      </w:r>
    </w:p>
    <w:bookmarkEnd w:id="92"/>
    <w:bookmarkStart w:name="z2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к форме,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</w:t>
            </w:r>
          </w:p>
        </w:tc>
      </w:tr>
    </w:tbl>
    <w:bookmarkStart w:name="z3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Пояснение по заполнению формы,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 (БДИСЖ-1)</w:t>
      </w:r>
    </w:p>
    <w:bookmarkEnd w:id="94"/>
    <w:bookmarkStart w:name="z30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1. Общие положения</w:t>
      </w:r>
    </w:p>
    <w:bookmarkEnd w:id="95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1. Настоящее пояснение определяет единые требования по заполнению формы,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 (далее – Форма).</w:t>
      </w:r>
    </w:p>
    <w:bookmarkStart w:name="z3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Форма заполняется ветеринарными организациями, созданными местными исполнительными органами. </w:t>
      </w:r>
    </w:p>
    <w:bookmarkEnd w:id="96"/>
    <w:bookmarkStart w:name="z3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Форма подписывается руководителем, либо лицом, исполняющим его обязанности, с указанием его фамилии и инициалов.</w:t>
      </w:r>
    </w:p>
    <w:bookmarkEnd w:id="97"/>
    <w:bookmarkStart w:name="z3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4. Форма предоставляется в местный исполнительный орган района (кроме районов в городах), города областного значения, акиму города районного значения, поселка, села, сельского округа. </w:t>
      </w:r>
    </w:p>
    <w:bookmarkEnd w:id="98"/>
    <w:bookmarkStart w:name="z3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Форма заполняется на государственном и русском языках.</w:t>
      </w:r>
    </w:p>
    <w:bookmarkEnd w:id="99"/>
    <w:bookmarkStart w:name="z3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Глава 2. Пояснение по заполнению Формы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Таблица 1. Данные о численности поголовья сельскохозяйственных животных, с указанием их владельцев:</w:t>
      </w:r>
    </w:p>
    <w:bookmarkStart w:name="z30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1 таблицы 1 указывается порядковый номер;</w:t>
      </w:r>
    </w:p>
    <w:bookmarkEnd w:id="101"/>
    <w:bookmarkStart w:name="z31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графе 2 указывается код поселка, села, сельского округа по классификатору административно-территориальных объектов; </w:t>
      </w:r>
    </w:p>
    <w:bookmarkEnd w:id="102"/>
    <w:bookmarkStart w:name="z3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графе 3 указывается наименование поселка, села, сельского округа; </w:t>
      </w:r>
    </w:p>
    <w:bookmarkEnd w:id="103"/>
    <w:bookmarkStart w:name="z3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графе 4 указывается тип владельца; </w:t>
      </w:r>
    </w:p>
    <w:bookmarkEnd w:id="104"/>
    <w:bookmarkStart w:name="z3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графе 5 указывается бизнес-идентификационный номер, индивидуальный идентификационный номер владельца; </w:t>
      </w:r>
    </w:p>
    <w:bookmarkEnd w:id="105"/>
    <w:bookmarkStart w:name="z31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6 указывается фамилия, имя, отчество (при наличии) физических лиц или наименование юридических лиц;</w:t>
      </w:r>
    </w:p>
    <w:bookmarkEnd w:id="106"/>
    <w:bookmarkStart w:name="z3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7 указывается численность крупного рогатого скота;</w:t>
      </w:r>
    </w:p>
    <w:bookmarkEnd w:id="107"/>
    <w:bookmarkStart w:name="z31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8 указывается численность мелкого рогатого скота;</w:t>
      </w:r>
    </w:p>
    <w:bookmarkEnd w:id="108"/>
    <w:bookmarkStart w:name="z3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9 указывается численность лошадей;</w:t>
      </w:r>
    </w:p>
    <w:bookmarkEnd w:id="109"/>
    <w:bookmarkStart w:name="z31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10 указывается численность верблюдов.</w:t>
      </w:r>
    </w:p>
    <w:bookmarkEnd w:id="110"/>
    <w:bookmarkStart w:name="z31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Таблица 2. Данные о количестве гуртов, отар, табунов, сформированных по видам и половозрастным группам сельскохозяйственных животных:</w:t>
      </w:r>
    </w:p>
    <w:bookmarkEnd w:id="111"/>
    <w:bookmarkStart w:name="z32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1 указывается порядковый номер;</w:t>
      </w:r>
    </w:p>
    <w:bookmarkEnd w:id="112"/>
    <w:bookmarkStart w:name="z3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2 указывается код поселка, села, сельского округа по классификатору административно-территориальных объектов;</w:t>
      </w:r>
    </w:p>
    <w:bookmarkEnd w:id="113"/>
    <w:bookmarkStart w:name="z32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графе 3 указывается наименование поселка, села, сельского округа; </w:t>
      </w:r>
    </w:p>
    <w:bookmarkEnd w:id="114"/>
    <w:bookmarkStart w:name="z3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графах 4, 5, 6, 7 указывается количество гуртов крупного рогатого скота по половозрастным группам;</w:t>
      </w:r>
    </w:p>
    <w:bookmarkEnd w:id="115"/>
    <w:bookmarkStart w:name="z3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графах 8, 9, 10 указывается количество отар мелкого рогатого скота по половозрастным группам;</w:t>
      </w:r>
    </w:p>
    <w:bookmarkEnd w:id="116"/>
    <w:bookmarkStart w:name="z3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графах 11, 12 указывается количество табунов лошадей по половозрастным группам;</w:t>
      </w:r>
    </w:p>
    <w:bookmarkEnd w:id="117"/>
    <w:bookmarkStart w:name="z32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графах 13, 14 указывается количество табунов верблюдов по половозрастным группам. </w:t>
      </w:r>
    </w:p>
    <w:bookmarkEnd w:id="118"/>
    <w:bookmarkStart w:name="z3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8. Таблица 3. Сведения о численности поголовья сельскохозяйственных животных для выпаса на отгонных пастбищах:</w:t>
      </w:r>
    </w:p>
    <w:bookmarkEnd w:id="119"/>
    <w:bookmarkStart w:name="z3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1 указывается порядковый номер;</w:t>
      </w:r>
    </w:p>
    <w:bookmarkEnd w:id="120"/>
    <w:bookmarkStart w:name="z3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графе 2 указывается код поселка, села, сельского округа по классификатору административно-территориальных объектов; </w:t>
      </w:r>
    </w:p>
    <w:bookmarkEnd w:id="121"/>
    <w:bookmarkStart w:name="z3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3 указывается наименование поселка, села, сельского округа;</w:t>
      </w:r>
    </w:p>
    <w:bookmarkEnd w:id="122"/>
    <w:bookmarkStart w:name="z33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4 указывается численность голов крупного рогатого скота личного подворья;</w:t>
      </w:r>
    </w:p>
    <w:bookmarkEnd w:id="123"/>
    <w:bookmarkStart w:name="z33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графе 5 указывается численность голов крупного рогатого скота сельскохозяйственных товаропроизводителей; </w:t>
      </w:r>
    </w:p>
    <w:bookmarkEnd w:id="124"/>
    <w:bookmarkStart w:name="z33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6 указывается численность голов мелкого рогатого скота личного подворья;</w:t>
      </w:r>
    </w:p>
    <w:bookmarkEnd w:id="125"/>
    <w:bookmarkStart w:name="z33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7 указывается численность голов мелкого рогатого скота сельскохозяйственных товаропроизводителей;</w:t>
      </w:r>
    </w:p>
    <w:bookmarkEnd w:id="126"/>
    <w:bookmarkStart w:name="z33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8 указывается численность голов лошадей личного подворья;</w:t>
      </w:r>
    </w:p>
    <w:bookmarkEnd w:id="127"/>
    <w:bookmarkStart w:name="z33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9 указывается численность голов лошадей сельскохозяйственных товаропроизводителей;</w:t>
      </w:r>
    </w:p>
    <w:bookmarkEnd w:id="128"/>
    <w:bookmarkStart w:name="z33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10 указывается численность голов верблюдов личного подворья;</w:t>
      </w:r>
    </w:p>
    <w:bookmarkEnd w:id="129"/>
    <w:bookmarkStart w:name="z33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графе 11 указывается численность голов верблюдов сельскохозяйственных товаропроизводителей.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34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bookmarkStart w:name="z34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поселка Тасбогет 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Тасбогет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bookmarkStart w:name="z3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поселка Белкуль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поселка Тасбогет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bookmarkStart w:name="z34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сельского округа Аксуат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bookmarkStart w:name="z34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сельского округа Акжарма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bookmarkStart w:name="z3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 расположения пастбищ сельского округа Косшынырау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Пастбища, используемые в осеннее и зимнее время</w:t>
            </w:r>
          </w:p>
        </w:tc>
      </w:tr>
    </w:tbl>
    <w:bookmarkStart w:name="z3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35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</w:t>
            </w:r>
          </w:p>
        </w:tc>
      </w:tr>
    </w:tbl>
    <w:bookmarkStart w:name="z35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35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близи аульного куруга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35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сельского округа Кызылжарма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Кызылжарма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bookmarkStart w:name="z3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сельского округа Карауылтобе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Карауылтобе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bookmarkStart w:name="z36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сельского округа Кызылозек</w:t>
      </w:r>
    </w:p>
    <w:bookmarkEnd w:id="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Кызылозек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bookmarkStart w:name="z36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 расположения пастбищ сельского округа Талсуат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аульного округа Талсуат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населенного пункта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