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664f" w14:textId="8e86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Кызылорда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26 февраля 2025 года № 243-34/5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 № 263 "Об утверждении типового плана по управлению пастбищами и их использованию" Кызылординский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Кызылорда на 2025-2029 годы согласно приложению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 №244-34/6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Кызылорда на 2025-2029 годы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План по управлению пастбищами и их использованию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данных, указанных в части первой настоящего подпункта, используются официальная статистическая информация о наличии земель и распределении их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сведений, указанных в части первой настоящего подпункта, используются результаты геоботанического обследования пастбищ, проводимого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октября 2022 года № 314 "Об утверждении Методики по проведению крупномасштабных (1:1 000 – 1:100 000) геоботанических изысканий природных кормовых угодий Республики Казахстан" (зарегистрирован в Реестре государственной регистрации нормативных правовых актов № 30043);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Формирование сведений, указанных в части первой настоящего подпункта, осуществляет акимат города Кызылорда совместно с акимами поселка и сельских округов на основании плана по развитию и реконструкции объектов пастбищной инфраструктуры, разработанного местным исполнительным органом области;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Формирование сведений, указанных в части первой настоящего подпункта, осуществляет акимат города Кызылорда совместно с акимами поселка и сельских округов;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7) сведения о численности поголовья сельскохозяйственных животных для выпаса на отгонных пастбищах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Плану.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 акимат города Кызылорда совместно с акимами поселка и сельских округов;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Выпас сельскохозяйственных животных на пастбищах осуществляется в соответствии с правилами выпаса сельскохозяйственных животных, утверждаемыми местными исполнительными органами (акиматами) районов (городов областного значения)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7 Закона Республики Казахстан "О государственном регулировании развития агропромышленного комплекса и сельских территорий" на основании Типовых правил выпаса сельскохозяйственных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(зарегистрирован в Реестре государственной регистрации нормативных правовых актов № 20540).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землях лесного, водного фондов и особо охраняемых природных территорий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Правилами сенокошения и пастьбы скота на участках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12259), статьями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статьями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План содержит следующие приложения: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их использованию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1. Распределение пастбищ по категориям земель города Кызылорда,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сификатора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стративно-территор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наз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66866,72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Пос.Тасбөгет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Пос.Белкөл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Ақсуат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Ақжарма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Қызылжарма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Қарауылтөбе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Қосшыңырау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Талсуат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431046100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Қызылөзек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тысяч гектаров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сификатора админи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стративно-территор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 населен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предназначенные для удовлетворения нужд населения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Г.Кызылорда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431010000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Г.Кызылорда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Пос.Тасбөгет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Пос.Тасбөгет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Пос.Белкөл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Пос.Белкөл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Ақсуат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Ақсуат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Ақжарма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Ақжарма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Қызылжарма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Қызылжарма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Қарауылтөбе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Қарауылтөбе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Қосшыңырау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Қосшыңырау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Талсуат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431046100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Талсуат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Қызылөзек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Қызылөзек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Сагыныш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 Алмасбек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Жаппасбаева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Минайдар КХ "Арасан"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Дархан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Ерманова Айгуль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Жандаулетова Бибисара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Сабирадин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"Қарақат"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101560871109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Идирисов Али Махмутович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101560871110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Карамурзаев Габит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10156087763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Кутыбаев Бахтыбай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Уналбаев Сапаргали Утешович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 Альберт Альбертович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Лаев Муса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Мухиджан Исмайлович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Мусиева Айганым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Серикбай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Пиримжанов Турар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Пиримжанов Турар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Пиримжанов Турар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Фердаус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Курманкуль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Алмат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Шажанбаева Катыш Башановна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Укибай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101560881373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 Сейтхан Рысбекұлы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Калжигитов Маналы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Сактаганов Алтынбек Жанайбекович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Манат Прмахановна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Кенелбек Мустафаевич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Нурадин Нугимович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Ерболат Жумашович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Абдыгалиев Болат Кудайбергенович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Худайбергенов Даулет Асанғалиұлы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Абизов Мнуарбек Зиннуринович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Досмаханова Сауле Сериковна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"Алшын"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 Еркинович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Есенгелды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Масанов Талгатбек Мендикулович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Мыржакыпова Мирамкуль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Шоманов Алтынбек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Налибаева Кулшари Бейсеновна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Джунербаева Рабига Абуовна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101560769451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Сатекова Натифа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Досжан Матжанович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Канат Калкабаеваич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 Серик Адилбаевич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Ержигитулы Адилхан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Жорабек Ибрагимович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Бағдат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Курганбаев Алтай Мырзагалиевич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Куттыбай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Баймишева Индира Бердиевна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Кулмаханова Манат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Сыргалиев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101560761062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Байбосынова Кульбаршин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Жаппасбаева Нуржанат Карамановна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Жаппасбаева Нуржанат Карамановна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Зейнолла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Булат Аманжолович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Бапалаков Абдат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Шаймов Ахансери Омирзакович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Тасымов Ермак кр. хоз-во "Ырыс"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"Ыдырыс"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Асамурат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Серикбай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Кайрат Нугимович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Кенелбек Мустафаевич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Бозтаев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 Серик Есиркепулы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Ермаш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Ержан Абдалиевич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Гайниева Фируза Анисовна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Мухиджан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Жанабай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Жакияев Байкасин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Сарыұлы Құланбай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Нагизбаева Орынбасар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10156086006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Серитханов Магомед Османович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Серитханов Магомед Османович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Серитханов Магомед Османович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Боранкулова Айдана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Ералиева Гулназ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Абдрасилова Салтанат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Гульвира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Орынбай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Байтукаев Кайрат Примбетович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Миралиев Куандык Шыныбекович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Шадай Жақсылық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Султанбекова Бибижамал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Кереитбаев Олжас Нурланулы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Кулмаганбетова Шырынкуль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Урикбаева Дариякуль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Шерахметов Тажитай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Мынжасов Нурлыбек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Жанбирова Жанат Ниязовна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Шонанов Қайрат Берікұлы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Жандаулетова Бибисара Кенбаевна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Сейілбек Құдірет Нұрланұлы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Ешпанова Рамаш Алибековна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Бегимов Сагатбек Тулешбекович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 Еламан Білалұлы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Маханбетұлы Әбдірахман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101560663998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Бейбит Абдрахманович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Марал Калбаевич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Чевилев Николай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10156087344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Нұрлыбек Маралұлы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10156087682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Жанзахов Жамбыл Капурдинович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Байбусинова Кульбаршын Жуматовна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Кушенов Канат Шаймагамбетович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101560891116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Каракожаева Сауле Кенжебековна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10156089764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Аспандияров Санжар Касымович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101560891240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Тожиева Розия Баймазанбетовна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Алида Айбекқызы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Игисинова Айткуль Адилбековна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Алдабергенов Нуртас Орынбасарович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"Турымбет"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Канат Калкабаевич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Шухаманова Бахыт Утегеновна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Мендибаева Алма Бакытбековна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Қылышбаев Сайранбек Дқулетұлы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Мыржакыпова Мирамкуль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Мустакапова Жумагуль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Калимбетова Катиша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Бериккараев Алмас Адилханович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Оразымбетов Нурлан Садуакасович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Каратай Ниязович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Каратай Ниязович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Мусабекова Шолпан Шадаевна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Жубаниязов Икрам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Косманбетов Досберген Уримбаевич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Байсақалов Берік Ануарбекұлы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Султанбек Ергалиевич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Султанбек Ергалиевич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Досмаганбетов Марат Досмаганбетович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Сактапова Улмекен Абдыкаримовна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Бекмамбетова Науша Кипшакбаевна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"Ыдырыс"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Молтаева Жанар Баймагамбетовна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Журтшыбаев Амангелди Бахраддинович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Жани Хин-Чировна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 Эльмира Ибрагимовна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Измагамбетов Азамат Жуматаевич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Куптлеуов Мухтар Нуртлеуович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Жанибекова Гулнар Болатбековна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Баянали Амантаевич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Абназаров Оспан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Елеусізқызы Айгерім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Шектыбаева Асемкуль Жакипбековна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Нұрсейтова Айжан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Еркебаев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Жандаулетова Бибисара Кенбаевна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Нурадин Нугимович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Маханбеталина Асыл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"Ерсұлтан" шаруа қожалығының жетекшісі Әбіләкім Ерсұлтан Поездбекұлы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Тасенова Айжан Сарсенбековна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Қасымова Ләйла Көпболқызы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Меңлібаев Байұзақ Жарылқасынұлы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Мәдібек Арман Жәнібекұлы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Мәдібек Арман Жәнібекұлы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Аймашов Еркин Дуйсебаевич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Календаров Батырбек Алтынбекович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Назарқұлов Ләззат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Абдукаликов Ильяс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Кушенов Канат Шаймагамбетович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101560871240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Нурлан Ануарбекович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Тулекова Гульнур Жолдасовна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Когай Светлана Константиновна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Бекенов Есенгелды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Бекенов Есенгелды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101560665078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Махмудуллаев Ришат Яхудаевич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10156087218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Кулмаганбетова Шырынкуль Узбекбаевна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Мухит Мухамбетович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Бектай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Ордагуль Асановна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101560891350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Бисенбаева Катира Жунусовна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Жунисова Сауле Талгатовна; Жунисова Шолпан Оралбаевна; Абдраймова Гульзагира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Тортбаев Ирмухамед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Сұлтанбек Қуантқан Төлегенұлы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Муютов Насыр Абибуллаевич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Рустембек Жанабергенович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Керимова Айгуль Сахиевна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Кыдырбаева Гулзат Канаткызы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Дарменкулов Кайратбек Такенович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 Саттар Төлегенұлы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Утеуова Эльмира Байроновна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Жайбергенов Аралбай Абдыбаевич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Матаев Бахыт Кенесариевич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Абилкасым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Бекназар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Стамшаев Кудрия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Кулмаганбетова Шырынкуль Узбекбаевна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Жомарт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Журтшыбаев Камалатдин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Журтшыбаев Амангельды Бахратдинович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Кенбаев Болат Куанышбекұлы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Кенбаев Болат Куанышбекұлы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Ерболатұлы Бекет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Альменов Сыздыкбай Сактапбергенович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Альменов Сыздыкбай Сактапбергенович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Сейтжаппаров Ахмет Амангельдиевич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Адлет Есенович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Адлет Есенович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Сейтпенбет Ерболат Бермішұлы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Адарченко Надежда Степановна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Адарченко Надежда Степановна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"Жадигер"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"Жадигер"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Оракбаев Жадигер КХ "Жадигер"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Оракбаев Жадигер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Абдрасулов Муратбек Жанибекович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Шамсудин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Крестяньское хозяйство "Мереке"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10156038994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Маханбетжанов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"Таншолпан"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 Биртай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Бахытжан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Умирзак ГЛФ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Арыстанбекова Индира Накыпбековна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Кулмаганбетова Шырынкуль Узбекбаевна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Маханбеталиева Гульнар Турсунбаевна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Амина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Абдихаликов Айдос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Сакен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Алимхан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Кайратбек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Есенбек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Журтшыбаева Асель Нурлановна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Байменов Олжас Негматуллаевич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Қалышев Асылбек Фазылханұлы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Ералиева Алма Шораевна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10156038005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Пурханов Оразалы Султанович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Баян Ержановна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Жамиев Шахмат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Трофим Иосифович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Серик Онабаевич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Светлана Алиакбаровна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Мустафаева Марияш Раманкуловна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Кулмаганбетова Шырынкуль Узбекбаевна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Джангабылов Маханбетияр Дюсенович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Бекбенбетова Жулдызай Жарылкасыновна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Адлет Есенович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Тишткбаев Токтамыс Зулгарович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Тишткбаев Токтамыс Зулгарович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Құрманғазы Баянбайұлы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Құрманғазы Баянбайұлы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Абдулла Абдразакович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101560951315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Айдарбек Қойшыбайұлы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Бозшаев Сеит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Мұхамбетжанов Қайрат Мұхамбетхалиұлы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Балдарбекова Керимкуль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Байтукаев Кайрат Примбетович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Бауыржан Серикбаевич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Берибаев Нурхан Тлеукабылович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Рсалиев Бекболат Махсутович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101560382117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Пайзбеков Рахымжан Муханбетканиевич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Эльжурхаев Рустам Хамзатович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101560953671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Жолдыкулов Батырбек Абдуллаевич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Утегенова Раиса Бекеновна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Абжалелова Маржан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 Мылтыкбай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Бауыржан Советханович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Пшанов Калихжан Тулешович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101560423832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Тасабаев Жасулан Нургелдиевич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Джиеналиев Бакберген Арыкбаевич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"Жәдігер" ШҚ жетекшісі Оракбаев Жадигер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Канатбек Алмасович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101560423511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Айтуған Мұхтарұлы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101560422686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Бисенәлиев Болатбек Маусымбайұлы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Ербай Асылбекович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101560422157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Нуртас Орынбасарович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101560423964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Кулмаганбетова Шырынкуль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Кулмаганбетова Шырынкуль Узбекбаевна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Кулмаганбетова Шырынкуль Узбекбаевна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Сугралин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Булат Ибрагимович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Сакен Жумабекович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Сакен Жумабекович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"Жадигер"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"Ардақ"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Кумискуль Орынбасаровна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Акжолов Дуйсенбек Тулеумуратович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Абдреева Казнакуль Раушанбековна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101560954307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Абдрасулов Муратбек Жанибекович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Бирказан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101560423847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Пайзбеков Рахымжан Муханбетканиевич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Алтаева Айсулу Камаловна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Кожабай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Ботабаев Габит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10-156-099-834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Шынжырхан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101560321155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Валерий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10-156-099-862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Абсадиков Сагдат Тыныштыкбаевич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Ажибеков Темирхан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Узак Караманович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10-156-099-856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101560321285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 Сүйіндік Қуанышбайұлы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10156099803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"Жадигер"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Ыранов Улыкпан Ранович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Ерболат Орынбасарович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Дархан Ягнусович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101560371092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Жилкайдар Онгарович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10-156-099-282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10-156-099-924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101560371095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Бажеев Меэльс Мухамбетиянович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Жакипова Анаркуль Арипхановна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101560321323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Жанбирова Жанат Ниязовна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Нургуль Абдибековна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10156099042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Кулимгалиева Акзияш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10156099514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Малдыбаев Усенбай Абилхасимович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10156099689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Журсункуль Алимсаковна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101560991008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Қалилулаұлы Бақытжан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101560991009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 ЕРЛАН"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 Жасұлан Сактаганұлы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101560321326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Сүлейменов Шынжырхан Тулегенович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101560321189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Қалжанов Руслан Сайлауұлы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101560321286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Тлеубаев Канат Икрашевич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101560321287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"Шанырак"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10-156-083-150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Болен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Тенесхан Исмайлович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10-156-067-906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Тенесхан Исмайлович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 Абдибек Сейтбекович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Жаханов Омиржан Дуйсенович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Медетбек Ибрахимович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Медетбек Ибрахимович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Майлыхожаев Самат Әжібекұлы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10-156-083-720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10156076336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10156067962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Жолдыкулова Куляим Абдуллаевна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10-156-067-961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Анзар Султанович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10-156-086-054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Ерчкова Татьяна Геннадьевна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Агибаева Журсункул Каримовна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Жүсіпова Айжан Әділханқызы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10156068094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"Orda Capital Group" Тәуіпбай Абзалбек Сұлтанбекұлы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"Dihan Ata" шаруа қожалығының жетекшісі Қуанышбай Ержан Имамзадаұлы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Кенелбек Мустафаевич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Кенелбек Мустафаевич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Жолдасбаева Кентай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Мукан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Жакыпбек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Кумекбаева Улжан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Аубакир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Аслан Маратович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Аяған Дамир Бақытбекұлы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10156097004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Туманов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Айтпаева Сулушаш Мусрапжановна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Алып Сейтжанович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Умиргалиев Амиргали Доскалиевич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Алимбетова Бексулу Шадаевна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Бахыткуль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Балтаева Лайла Бектаевна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Айдосов Галым Жарасович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Коянбаев Аитболат Сапарович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 Еркинович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 Еркинович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Айбек Бабабекович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Абсейтов Нариман Копболович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Алып Сейтжанович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Айдосов Рахметбек Жарасович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Айдосов Рахметбек Жарасович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Еркебулан Казбекович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10-156-096-048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Алмат Куанышевич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10-156-097-103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Жайбергенов Аралбай Абдыбаевич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Жайбергенов Аралбай Абдыбаевич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Канат Имангалиевич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Жансая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Кенбаев Болат Куанышбекұлы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Ешимов Нурлан Алиханович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"Әулет"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Шакенов Тауекел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Шакенов Тауекел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Кушимбаева Галия Дуйсеновна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10-156-096-041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Кушимбаева Галия Дуйсеновна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10-156-096-027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 Серикбай Акылбекұлы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 Серікбай Ақылбекұлы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Боранбайұлы Алтынбай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10-156-096-044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"Берікбол"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"Берікбол" ШҚ жетекшісі Аханов Ғалымжан Берикболович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Тултаев Ерен Арапбаевич КХ "Тултаев"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Дадашев Гапур Алимович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10-156-096-002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10-156-096-051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 Куралбекович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10-156-097-012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 Куралбекович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10-156-096-050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Шауенов Абзал Рахматуллаевич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Абишаев Габит Абдуллаевич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Утегенова Жумакуль Куанышовна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Мырзатаев Талгат Кыпшакбаевич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Байменова Сауле Сардарбекқызы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Ақылбек Әсет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10-156-075-1034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Утепов Жанибек Менлиаякович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Пржанов Жаркинбек Аскербекович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Галымжан Ашимбекович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10-156-075-1052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Умирзаков Рустам Калыевич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Ислам Ермекбаевич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10-156-096-056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Аскербек Жумагалиевич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1,01561E+11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Жанибек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Аслан Маратович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Ибашов Сакен Сабитович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Тобажанов Аскар Ерболатович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Палымбет Ислам Серікұлы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Серик Тауекелович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Шаукат Зарипович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 Рахымжан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10-156-096-060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 Рахымжан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 Салтанат Дүйсенбекқызы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"Шакеева" Шакеева Жанар Узакбергеновна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Нурлыбек Ганибекович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10-156-096-064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Еркин Курманбекович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Тажимбетов Нуркамал Садуакасович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Календаров Батырбек Алтынбекович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"Нугманова" ШҚ жетекшісі Нугманова Асель Муратовна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"Даурен" ШҚ жетекшісі Жетпісбай Байбарыс Ғаниұлы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Багдат Даутович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"Аягоз" ШҚ жетекшісі Баймаханов Қажданбек Сәдуақасұлы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Арыкбаев Абдималик Жаназарович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Нуртасов Руслан Габитович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10-156-097-637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Казбеков Аскар Асанович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 Марат Каримович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Мұханбетжан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Акжалов Дүйсенбай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Серіков Ерсұлтан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10-156-074-345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Шолымов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Ақбамбет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10-156-097-662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Роллан Жомартович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10156097113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"Шаһарбек"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Нугманова Асель Муратовна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 - Барыс"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 - Барыс"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Жубаналиева Айгерим Жалгасбаевна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10156097006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Раманов Сейткасым Куантканович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СХозТ КХ АБДИ-ЖАЛЕЛ БАБ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Матжанов Алтынбек Мусилимович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"Акқол"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"Ерболат-3"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Донбаев Жасұлан Ақылбекұлы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Алипов Раманкул Жубатырович (Раманкул ЖК)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Қыпшақбай Ілияс Талғатұлы (Ілияс ЖК)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Турдиева Зура (Турдиева ШҚ)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Сержан Дәулетұлы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Бисеков Алибек Мусабекович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Бисеков Алибек Мусабекович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Каниева Саулеш Нугимовна (Сауле ШҚ)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Бақытжан Төлегенұлы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Ж.Иса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Каюпов Аслан Маратович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Мұханбетжан Берікболұлы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Құрманғазиева Бақытгүл Құрманғазықызы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Бахытбек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Ауезова Несибели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Адилбеков Ерухан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Ермаш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Борибеков Кудайберген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Бектурсынова Шайза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Бектурсынова Шайза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Байулиев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Байкуатов Жумагали Байкадамович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Бисенова Гульсим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101560664963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Абуталипова Сарсенкуль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Ахметияев Сабыржан Беделбекович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Болат Сейденович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Мылтықбаев Рустам Дүйсенбекұлы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Калжигитова Маналы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Калжигитова Маналы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Калжигитова Маналы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Адранов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Бауыржан Советханович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 Куралбекович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 Куралбекович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 Куралбекович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 Куралбекович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 Куралбекович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Абилгазиева Гульнур Асылбековна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Балтабай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Балтабай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Пусырманова Гулмира Болатбеккызы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Шомантай Еленай Асылханқызы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Абдирасилов Жанибек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Берик Бектаевич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Пазылова Бахиткул Ембергеновна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Пазылова Бахиткул Ембергеновна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101560666032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Женис Болатбекович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 Еркинович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 Серик Нуралиевич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 Багдат Санабайулы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Шагатаев Абдирахман Бисенбаевич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Рустембеков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Мылтықбай Дастан Дүйсенбекұлы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Бейбит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Сукенов Сайлаубек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Санкибаев Сайлау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Сағынай Талап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Махсут Алиакбарович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Кудайбергенова Гулмира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Шадиев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Альмаханов Базарбай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Альмаханов Базарбай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Умиркуль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Баймаганбетова Сагира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Танатаров Жанузак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Гульвира Сарсенбаевна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Гульвира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Макенов Турар Ибайдуллаевич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Максат Мухамбетович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101560663997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Сауяев Нағымжан Аралбекұлы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101560663285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Кишкенбаева Гулмира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Кишкенбаева Гулмира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Мынжасов Нурлыбек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Курмантаева Гулнара Сахиевна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Алмас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 Аманкелді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Дарикужаев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Дарикужаев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Санкибаев Сайлау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Киянбеков Ерлибек Асланбекович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Таласова Гаухар Калымбековна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Дүтбаев Бақыт Алмасұлы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Анатолий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Туребаев Азамат Сейтенбаевич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Ондасын Бакуович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Алмат Туреханович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101560664153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Жасулан Алдабергенович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Гаппар Садуакасович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Тасенова Айжан Сарсенбекович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Аккубеков Алем Тулешович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Аккубеков Алем Тулешович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Аккубеков Алем Тулешович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Аккубеков Алем Тулешович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 Мирбек Маратулы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 Мирбек Маратулы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Баймолдаев Арманбек Тажибекович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101560663294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Калыков Бахытбек Сагиндыкович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Калыков Бахытбек Сагиндыкович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101560663439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Кенесова Шамшырак Тасболатовна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101560663656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Мухамбет Абдихаликович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101560663997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Гейдарова Гульмира Мурадиновна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101560664241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Гейдарова Гульмира Мурадиновна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101560664242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Махамбетова Айжан Базарбаевна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101560664243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Махамбетова Айжан Базарбаевна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101560664244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Жандос Асылбекович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Нурсеитов Сайлау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Нагашибек Баймолдаевич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Әкежан Нұрланұлы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"БАХЫТЖАН"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Укаева Сания Укаевна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Султанбеков Данияр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Жусипбеков Алиулла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Данияр Дауренбекович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Нұрсейітов Ақарыс Дүйсенбайұлы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Бекмуратов Нартай Тулеубаевич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Серимбетова Калдыгул Асанхановна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Кулсун Сейтеновна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 Ибрагим Адилович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Ерчков Геннадий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Амирова Алия Турсынбековна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Кенес Даутович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Токмурзиев Мурат Тлешович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Токмурзиев Мурат Тлешович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Токмурзиев Мурат Тлешович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10156087040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Әбуова Нышанкүл Дәулетбайқызы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Ербол Турсуналиевич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Узакбаева Саткуль Узакбаевна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Узакбаева Саткуль Узакбаевна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Узакбаева Саткуль Узакбаевна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Узакбаева Саткуль Узакбаевна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Узакбаева Саткуль Узакбаевна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 Арафат Болатбекұлы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Албергенова Райкуль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Кайрат Тыштыкбаевич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Тажимбетов Нуркамал Садуакасович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Керимова Айгуль Сахиевна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Атажанов Абуталип Серикбаевич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Абдихаимов Уалихан Александрұлы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Нургабылов Сауленбек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Тулеген Утегенович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Момынбаева Канбибиш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Момынбаева Канбибиш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Фархат Мейрамбекұлы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Жалекеев Ерхан Жумабаевич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Каргабаев Акимбек Ертаевич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Айдос Жаханшаевич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101560664847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Тлеубергенов Бекзат Махамбетович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Жанбирова Жанат Ниязовна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Жанбирова Жанат Ниязовна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10560841094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Сарсенбаев Азиз Булатович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Кулманов Куаныш Садыкович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101560665104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Серикбаев Айбол Усенович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Серикбаев Айбол Усенович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101560664877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Жусупбаев Асылбек Сактапбергенович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Сейтмаганбетов Женисбек Сейтмуратович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Меңгбетова Мәрия Нұрманқызы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101560665527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Дуйсенбаева Кулзира Булдановна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101560665925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"Нурсултан" ШҚ Молдахметов Нурсултан Рахметович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Әбдиева Гүлвира Зарлыққызы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101560665915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Абилкасимов Серикбай Бабакаланович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101560665537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Сабитұлы Бақдаулет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Аймаханова Данияр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Орынкүл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101560666080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Айт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 Ашурова Маржона Уткирбек кизи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Абдукаликов Муса Жакипович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Байулиева Сулукан Алдановна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Адильбеков Ерухан Мейрамханович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Амандос Жубатканович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Амандос Жубатканович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Кулмурзаев Манасбек Шертаевич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10156046184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Мадияр Бектибаевич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Жарылкасынов Мусиф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Байтурганова Жумакул Идрисовна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"Мұстафа"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Тасымов Арман Ермакович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10156086003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Туракешов Ренат Тұрғынұлы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Махсут Алиакбарович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Дархан Сейдалиевич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Жайлыбаев Қармақшы Сүинтайұлы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Остаев Кадырхан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Остаев Кадырхан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Остаев Кадырхан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Айбол Усенович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101560664876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Барахатов Рустам Дуйсенказиевич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Әбдіғаппаров Жандос Берікұлы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Жанат Аскаровна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Галямов Эмиль Ибрагимович; Галямова Лейсан Ибрагимовна; Галямова Алсу Ибрагимовна; Галямова Найля Ибрагимовна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Галямова Найля Ибрагимовна; Галямова Алсу Ибрагимовна; Галямова Лейсан Ибрагимовна; Галямов Эмиль Ибрагимович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Измагамбетов Азамат Жуматаевич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Измагамбетов Азамат Жуматаевич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Измагамбетов Азамат Жуматаевич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Измагамбетов Азамат Жуматаевич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Абилкасымов Мухтар Сайдуллаевич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Абилкасымов Мухтар Сайдуллаевич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Джамбул Кожамуратович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Кожбанова Айнур Ариповна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Кожбанова Айнур Ариповна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Кожбанова Айнур Ариповна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Кылышбек Каусылович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Ахмурзаев Абай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Изтилеуова Айнур Куанткановна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101560664154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Дархан Сейдалиевич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Кобыланды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Кобыланды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Балгабаева Патима Жайбергеновна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Кулманова Актолкын Абильдаевна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Тобашов Еркин Маратович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Тобашов Еркин Маратович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Косанов Самалбек Уразбаевич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"Маханбет"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101560665455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Нурмухамбет Тулегенович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Нурмухамбет Тулегенович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Отаров Ернар Болатұлы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Адилбек Абилбекович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Адилбек Абилбекович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Сәрсенбек Ернат Сәбитұлы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Сәрсенбек Ернат Сәбитұлы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Бисенова Маржан Кылышбаевна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Аккубеков Алем Тулешович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Дархан Сейдалиевич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Кенжеев Нуржан Нурланович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Назарқұлова Ләззат Мирханқызы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Бахытхан 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10156086551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Шалкыбаев Колканат Болашакович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101560666081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Шалкыбаев Колканат Болашакович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101560666082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Жусупбаев Асылбек Сактапбергенович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Барахатов Рустам Дуйсенказиевич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Бахытбек Ералиевич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Сейтмаганбетов Женисбек Сейтмуратович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Аскар Шайзадаевич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Серәліұлы Қайрулла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Кәусар Ж.Д.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101560663999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Шакенова Алтынкуль Башаровна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Аймухаметов Хаким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Аймухамедов Темирбек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Байдилдаев Болатбек Сейтжаппарович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Ондашов Рустембек Орынбаевич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Алменов Кудярхан Бегибаевич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Натишаева Акерке Мухтаровна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101560631252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Марат Жайыкбаевич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Кабылова Гульзира Дилдановна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Шуренова Кенжекуль Алиакбаровна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Газиз Байсалбаевич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Нурахатова Молдир Акылбековна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Суханбердин Ғалымбек Хамзеұлы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Шолпан Серкешбаевна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Кабиба Паттеевна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Досхан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Досхан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|Кенжегуль Жусупов Умирбек Жунусович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|Кенжегуль Жусупов Умирбек Жунусович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Жасулан Бакытович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Гульсим Тойлыбековна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Аймұхамедов Айдос Хакімұлы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Ауелбекова Назигул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Сейтжанова Сапихан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Жаркынбек Алтынбекович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101560641010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Ақылбек Әсет Ақылбекұлы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Дәулет Мейрманұлы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Ахмурзаев Абай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Аскарова Улжан Молдахметовна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Валерий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Данабек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Абдукаримова Патима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Умиргали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Файзрахман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Жумагали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Турар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Алмасбек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Байниязов Бахытжан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Байкуатов Жаксыбай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Жанахаев Февраль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Канатбаев Алим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Кайырлаков Бахытжан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Молдагажиев Болатбек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 Карсакбай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Нурымбетова Мария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Нарманулы Аширбек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Жубаныш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Жубаныш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Жубаныш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Жубаныш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Сабыр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Снасапов Жумаш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Тасмаганбетов Темиргали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Тостикбай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Мырзаева Ляззат Тапбаевна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10156064234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Шильман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Шохатаев Мухитдин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Шохатаев Мухитдин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10156064159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Алшагиров Алтынбек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Алшагиров Алтынбек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Сауле Тулегеновна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Мусахметов Ербол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"Жуманова"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Баян Кенесхановна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 Нұрлан Мырзахметұлы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Зикирали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Нурбол Куанышбекович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Жансая Смайлов Алихан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Жансая Смайлов Алихан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Жансая Смайлов Алихан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Аяганов Болат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Аяганов Болат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Абдихаликов Айдос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Райхан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Куланбаев Мардан Жарылкасынович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Курманбай Султанович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Асылбек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Балтаева Лайла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10156064375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Толегенова Шапаш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"Аруана"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Мұратов Нұржан Серікұлы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Байділдаев Мархабат Сейтжапбарұлы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Байділдаев Мархабат Сейтжапбарұлы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Сейтжапбар Шыңғысхан Мархабатұлы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Ермаганбет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Бақдәулет Бақытұлы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Жумадилдаев Мейрамбек Алиакбарович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Жуматаева Раушан Шадиевна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Парманкулова Сара Тулегеновна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Парманкулова Сара Тулегеновна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Парманкулова Сара Тулегеновна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Таубай Бибісара Дулатқызы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Берик Койшыбаевич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Бедебекова Ляззат Ануаровна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101560664746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Макатова Фатима Токмырзаевна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Жолдасбек Оразалиевич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"Сағадат"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"Әкежан"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Бекзат Дауровна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Бекзат Дауровна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Бекзат Дауровна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Бекзат Дауровна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Сариев Бакытжан Байтенович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Қуанышбай Жайнар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Ерлан Усенович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Нұрымбетова Халтоты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Агитай Сейтханович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Ондасын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Ондасын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Мырзаева Ляззат Тапбаевна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10156064234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Берик Токтамысович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10156064763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Кикбаев Жумагали Баяхметович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Нарманұлы Әшірбек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Смаева Рахила Абдировна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Смаева Рахила Абдировна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Кундилдаев Мурат Майлыбаевич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"Жер- 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Шәкет Саят Тимурұлы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Баян Кенесхановна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Аймухамбетов Умырзак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Данабек Советбекович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Данабек Советбекович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Данабек Советбекович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Оккасов Алтынбек Дауренбекович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Мусахметов Ербол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Мусахметов Ербол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Басалхаев Даулет Сейдалиевич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Дарибаева Канаш Айтбаевна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Балтабек Капанович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Балтабек Капанович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"Абибулла"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 Болат Шайканович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Снасапова Гулжахан Жумашовна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Мирзахан Буланбаевич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Байдан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Серикбаев Айбол Усенович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Кадирхан Турсынханович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Шауенов Абзал Рахматуллаевич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1,01561E+11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Құламқадыр Абай Құламқадырұлы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Галымжан Ашимбекович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Аптикаликова Раушангуль Таженовна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Бекжанов Ерболат Аскарович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Барахатов Руслан Дуйсенказиевич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Бексариева Ақнәзік Қыдырбайқызы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Галим Тынымбекович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Шайхысламов Ербол Бахытбекұлы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Кулгазиев Райсбек Куанышбаевич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Аймаханов Данияр Дауренбекович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Калтаева Айдын Муратовна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Рахымжанов Женисбек Абдигапбарович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Бахыткул Сейітжанқызы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Бақдаулет 703 ШҚ Куанышбаев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ШҚ Жайсанбаев Алтынбек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Смайлова Кулиш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Косайдаров Кайрат Нагиметуллаевич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Жанабай Орынбаевич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Ербосынов Данияр Асылбекович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Ербол Елтаевич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Тасбергенов Бекболат Серикбаевич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Галим Тынымбекович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101560641044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Жуманазаров Рысбай Оринбаевич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Мәжитов Ерхан Ерланұлы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Шайкемелов Асылбек Амирбекович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"Тұлпар"ШҚ жетекшісі Раушанбекұлы Досбол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"Тұлпар"ШҚ жетекшісі Раушанбекұлы Досбол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"Тұлпар"ШҚ жетекшісі Раушанбекұлы Досбол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"Тұлпар"ШҚ жетекшісі Раушанбекұлы Досбол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Шохатаев Мухитдин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Диханбаева Каламкас Серикбаевна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Тасмагамбетов Темиргали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Әбдімәжитұлы Толеутай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Примбетов Серикбай Нысанбаевич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Ескулов Нартай Иркинбекович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Кабыл Абилкасимович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"ШИЛЬМАН"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Снасапова Жанар Жумашовна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Снасапов Ертай Жумашович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"Мәди"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Сарымбетова Биганша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Сарымбетова Биганша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"ТӨЛЕУ"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"ТӨЛЕУ"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Олжас Жомартович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"ТАЛАПКЕР"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Қуантқан Дүйсенұлы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Утелов Жанболат Кожахатович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Есенбек (Есенбек ШҚ)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Есенбек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Бақыт Нұрсайын Бақытұлы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Аруана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Абдуллаева Айгуль Жумадиллаевна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10156064782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Сабыр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Мухамбетжан Анафияұлы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Нарманова Алтынкуль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Торгаев Нартай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Смагулов Руслан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Сыздықов Уалихан Абылайұлы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Жумадилдаев Мейрамбек Алиакбарович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Шерниязов Нурлан Сайлауович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Утаралиева Шакизада Аяшовна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Талапкер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Сынасапова Кулайша Жумашовна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Жилгилдиев Ергали Маргалиевич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Серікбайқызы Найля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Акжол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Акжол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Акжол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Мәжитова Мақпал Ғалымжанқызы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Мусаева Загула Жагипаровна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Абилдаева Гулнур Бакитжановна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Айдос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Аманкул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Гульсара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Балабатыр Жумабай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Балабатыр Жумабай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Байшуленов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Дарменбаев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Диканбаева Турсынкул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Нурмурат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Кумисбаев Бодан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Каниева Сауле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Айдос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Кумисбаев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Абилхаир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Тагайбек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 Карсакбай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Ризванов Ильдус Курбанов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Дурбенова Гаухар Мерекеевна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Коканбай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Турмаганбетов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Енсегенов Жарбулат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Нурмаганбетова Алтыншаш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Нурболат Бектурганович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Нурболат Бектурганович,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Жетписбай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Салихан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Кулхадиша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Мүсілімова Гүлжанат Әлиасқарызы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Қаржау Нұргүл Кеңесқызы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Рустем Ибрагимович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Рустем Ибрагимович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Рустем Ибрагимович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Рустем Ибрагимович, Саркытова Назгул Арыстанбековна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Кудайбергенов Рустем Ибрагимович, Саркытова Назгул Арыстанбековна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Кошеков Нурлан Кенесович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10156074324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Алдамберген Шаймерденович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Смаева Рахила Абдировна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Нуркул Сарсембайқызы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10156064859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Бодыков Аманкелды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Мустафаева Кульшахар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Мнажов Сагидулла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Каниева Саулеш Нугимовна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Каниева Саулеш Нугимовна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Каниева Саулеш Нугимовна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Жакешбаев Бахит Биебаевич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Кутмамбетов Куаныш Кутмамбетович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Жабағиева Кыдыркүл Мухамедиярќызы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Ахай Толқын Есіркепқызы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Баимбетов Жагыпар Мендибаевич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Мусилимова Гульшат Алииевна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 Улыкбек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"ТОЛҚЫН"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101560321199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Бауржан Файзуллаевич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Мнажов Сагидулла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"Сауле"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"Сауле"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Жумашов Берик Койшыбаевич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Бодыков Мухит Амангельдиевич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Кайрат Нугимович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Ерманов Нурмурат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"Әсет"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Ерманова Гулжанат Нурмураткызы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Маубаев Ургенишбай Жетесович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101560321310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Маубай Жайықбек Жетесұлы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101560321308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Жетесов Руслан Кырымович; Қырым Сұлтан Қырымұлы; Жетесов Сагадат Кырымович;Тажибаева Сайлаукуль Жолдасовна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101560321302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Баимбетова Кулайхан Айтеновна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Балабатыр Жұмабай Әбдікәрімұлы (Жұмабай ШҚ)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101560394771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Балабатыр Жұмабай Әбдікәрімұлы (Жұмабай ШҚ)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Балабатыр Жұмабай Әбдікәрімұлы (Жұмабай ШҚ)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Балабатыр Жұмабай Әбдікәрімұлы (Жұмабай ШҚ)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Қалдыбек Наурызғали Сахиұлы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101560393803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Алмахатов Еділ Маратұлы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Бейсенкуль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Абдазиева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Толеген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Толеген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Алшынбеков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Байакунов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Боданов Сарсенбай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Ботабаева Шарбан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 Жанадин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 Кодар кр. Хоз-во "Ерден"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Жабагиева Кыдыркул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Жанабай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Светлана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Каратаева Роза КХ "Байдан"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Кулмырзаев Манасбек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Маханбетияров Ерлан КХ "Арлан"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Орынбай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Нурханов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Алдаберген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Анафия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Оналбаев Адил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Орынбасаров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Сейдалы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Шапагатов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Раушанбекұлы Досбол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Жабаева Арайлым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Ержан Абдалиевич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 Досан Дарушович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Нурболат Балтабаевич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 Сейткасым Куанканович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Тлеуова Акшекен Дуйсеновна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Тлеуова Акшекен Дуйсеновна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Бибайша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Шамшадинова Ләззат Шамшадинқызы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Гульзира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Айткуль Тынымбековна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Есенгелды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101560665078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Есенгелды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Асарбек Жургинбаевич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Роллан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Үдербаев Нұрсұлтан Серікқалиұлы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Сейілбек Құдірет Нұрланұлы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Боданов Пазыл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Акимжанов Габит наушаевич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 Дастан Маратұлы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Руслан Кенелбекович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Сарсенбаев Амандос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Кульмаганбетова Шырынкуль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Абдихаликов Айдос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Курганбаев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Азат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Примжанов Турар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Акылбек Мусаевич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Сатекова Натипа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Калжигитов Маналы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"Ардақ"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Кушкинбаева Манат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Ешмуратов Рахымжан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Асқаров Нұрлан Ерғазыұлы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Кулумбетов Асхат Куанышович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Нұрымбетова Ақманат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Абдреев Алмат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Динара Сагындыковна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Чайбеков Боранбай Серикбаевич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Амангельды Шамсутдинович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Баймаханова Балжана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Абдикаримов Шакизада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Айман Утемисовна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Адил Кайсарович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Адил Кайсарович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Жүсіпбеков Ерлан Түребекұлы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Жүсіпбеков Ерлан Түребекұлы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Жүсіпбеков Ерлан Түребекұлы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Заурехан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Ақерке Сақтағанқызы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101560423397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Ақерке Сақтағанқызы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Ерден Жумахметович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Кенес Даутович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Жапахов Асылбек Уристемович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10156086030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Жапахов Асылбек Уристемович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10156086028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Жанабай Орынбаевич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Алдабергенова Гульзихан Джубанбаевна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10156086059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Ильяс Жусупназарулы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10156086058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Ахетов Есенбек Абдиразахович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Рузимов Алишер Атамуратович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10156086004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Баймагамбетов Кабланбек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Ербаев Орынбасар Абдуллаевич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101560424038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"Бақдаулет 703"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10156096054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"Асыл Тукым"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“Фермер-ХХІ”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“Фермер-ХХІ”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"Мағжан и К" (Ақжарма а/о)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"Мағжан и 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"Мағжан и 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"Мағжан и 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"Мағжан и 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"Мағжан и 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101560122545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"Айдарбек шаруашылығы"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101560954335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"Айдарбек шаруашылығы"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101560954336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"Айдарбек шаруашылығы"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101560954337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"Айдарбек шаруашылығы"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101560954338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 Логистикс"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"Есентемір"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"Сыр игілігі" (Иіркөл өңірі)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"Салт-а"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10156035776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"Гордорстрой"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"Гордорстрой"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10156022005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"Гордорстрой"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10156022560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"Гордорстрой"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10156022657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"РККЗО"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"Ибрайхан и К-ЛТД"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"Ибрайхан и К-ЛТД"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"Ибрайхан и К-ЛТД"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"Ибрайхан и К-ЛТД"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101560071420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"ЖанРос-2"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"Ауылшаруашылығын қаржылай қолдаудың қоры" 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101560321156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"Гео - Нурсат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"Гео - Нурсат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10156061559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құрылыс бұйымдары"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құрылыс бұйымдары"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"Тайжан"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10156055385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"Инженерно-метрологический 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101560664693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"Энергомонтажавтоматика"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101560664692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"Мырзас"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ТОО"Акорда капитал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ТОО"Кызылорда Нур Строй Инжиниринг"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Торгово-промышленная компания АЛАГЕР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"Арна и 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"Сенім-Табиғат"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10156047579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"Компания ГазСтрой"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"Компания ГазСтрой"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"Танкаман"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"Танкаман"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"Қызылорда Құрылыс НК"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10156042257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"Қызылорда Құрылыс НК"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"Қызылорда Құрылыс НК"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"Қызылорда Құрылыс НК"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"Қызылорда Құрылыс НК"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"Қызылорда Құрылыс НК"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"Қызылорда Құрылыс НК"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"Қызылорда Құрылыс НК"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"Қызылорда Құрылыс НК"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"Қызылорда Құрылыс НК"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"МТС-Ас-Агро"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101560953623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"МТС-Ас-Агро"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"МТС АС-Агро"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 Даму"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101560631477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"Бенташ"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 Шахар"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10156085116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"Әмбебап маман"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"Кызылорда Нур Строй Инжиниринг"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"СириусСтрой"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"СириусСтрой"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101560832048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"Алмазия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"Алмазия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101560841267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101560951295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"Акимов" Акимов Умиргали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101560751043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"ORDA AGRO-FARM"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101560664531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сификатора админи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стративно-территор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 населен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твенных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пос.Тасбугет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пос.Тасбугет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пос.Белкуль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пос.Белкуль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Кызылжарма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Кызылжарма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Карауылтобе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Карауылтобе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Косшынырау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Косшынырау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431046100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Для выпаса сельскохозяйственных животных необходимо 119 856 гектаров.</w:t>
      </w:r>
    </w:p>
    <w:bookmarkStart w:name="z10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15 169 голов выпасаются на общественных пастбищах, площадью 119 856 гектаров.</w:t>
      </w:r>
    </w:p>
    <w:bookmarkEnd w:id="39"/>
    <w:bookmarkStart w:name="z10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66 866,72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11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и по Класси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фикации приро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дных корм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(разностей, моди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фикаций) природных кормовых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с приурочен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их к рельефу, почвам. Название прочих 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щадь, 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 гект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исполь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центне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на средний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центнеров на гектар сухой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массы, центнеров на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единиц, килограмм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гектар переваримого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22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22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Численность поголовья сельскохозяйственных животных из базы данных идентификации сельскохозяйственных животных</w:t>
      </w:r>
    </w:p>
    <w:bookmarkEnd w:id="64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по класси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фикатору админи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 номер/индивидуальный идентификацио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физических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или наимен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ование юридич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фикатору админи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стративно-территор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 поселка,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(ярок,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пос.Тасбугет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 524, ешкі 715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305, шыбыш 256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 тоқты 152, текешік 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 78, бие 341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пос.Белкуль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қой, 363 ешкі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90, шыбыш 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 тоқты 25, текешік 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 82, бие 236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Аксуат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 қой, 388 ешкі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210 , шыбыш 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 тоқты 167, текешік 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 20, бие 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Акжарма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36 ешкі 196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14 шыбыш 113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 тоқты 5 текешік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 18 бие 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Кызылжарма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 55, ешкі 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44, шыбыш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 тоқты 13, текешік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 56, бие 289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Карауылтобе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қой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 тоқты 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 239, бие 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Косшынырау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қой, 259 ешкі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250, шыбыш 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 тоқты 150, текешік 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 144 , бие 1359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431046100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Талсуат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қой, 556 ешкі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159, шыбыш 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 тоқты 125, текешік 359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 9, бие 109, тай 58, құнан 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Кызылозек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2098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1820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970 шыбық 890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 тоқты 250 текешік 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 103 бие 945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 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катору админи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стративно-территор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скохо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пос.Тасбугет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пос.Белкуль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Аксуат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Кызылжарма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Карауылтобе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Косшынырау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431046100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Талсуат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Кызылозек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____________________________________________________</w:t>
      </w:r>
    </w:p>
    <w:bookmarkStart w:name="z2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Адрес____________________________________________________________</w:t>
      </w:r>
    </w:p>
    <w:bookmarkEnd w:id="86"/>
    <w:bookmarkStart w:name="z2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Телефон__________________________________________________________</w:t>
      </w:r>
    </w:p>
    <w:bookmarkEnd w:id="87"/>
    <w:bookmarkStart w:name="z2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Адрес электронной почты __________________________________________</w:t>
      </w:r>
    </w:p>
    <w:bookmarkEnd w:id="88"/>
    <w:bookmarkStart w:name="z2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или лицо, исполняющее его обязанности</w:t>
      </w:r>
    </w:p>
    <w:bookmarkEnd w:id="89"/>
    <w:bookmarkStart w:name="z2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</w:t>
      </w:r>
    </w:p>
    <w:bookmarkEnd w:id="90"/>
    <w:bookmarkStart w:name="z2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(электронная цифровая подпись)</w:t>
      </w:r>
    </w:p>
    <w:bookmarkEnd w:id="91"/>
    <w:bookmarkStart w:name="z2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</w:t>
      </w:r>
    </w:p>
    <w:bookmarkEnd w:id="92"/>
    <w:bookmarkStart w:name="z2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форме, предназначенной для сбора административных данных "Численность поголовья сельскохозяйственных животных из базы данных идентификации сельскохозяйственных животных"</w:t>
            </w:r>
          </w:p>
        </w:tc>
      </w:tr>
    </w:tbl>
    <w:bookmarkStart w:name="z3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Пояснение по заполнению формы, предназначенной для сбора административных данных "Численность поголовья сельскохозяйственных животных из базы данных идентификации сельскохозяйственных животных" (БДИСЖ-1)</w:t>
      </w:r>
    </w:p>
    <w:bookmarkEnd w:id="94"/>
    <w:bookmarkStart w:name="z3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9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Настоящее пояснение определяет единые требования по заполнению формы, предназначенной для сбора административных данных "Численность поголовья сельскохозяйственных животных из базы данных идентификации сельскохозяйственных животных" (далее – Форма).</w:t>
      </w:r>
    </w:p>
    <w:bookmarkStart w:name="z3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Форма заполняется ветеринарными организациями, созданными местными исполнительными органами. </w:t>
      </w:r>
    </w:p>
    <w:bookmarkEnd w:id="96"/>
    <w:bookmarkStart w:name="z3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Форма подписывается руководителем, либо лицом, исполняющим его обязанности, с указанием его фамилии и инициалов.</w:t>
      </w:r>
    </w:p>
    <w:bookmarkEnd w:id="97"/>
    <w:bookmarkStart w:name="z3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Форма предоставляется в местный исполнительный орган района (кроме районов в городах), города областного значения, акиму города районного значения, поселка, села, сельского округа. </w:t>
      </w:r>
    </w:p>
    <w:bookmarkEnd w:id="98"/>
    <w:bookmarkStart w:name="z3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Форма заполняется на государственном и русском языках.</w:t>
      </w:r>
    </w:p>
    <w:bookmarkEnd w:id="99"/>
    <w:bookmarkStart w:name="z3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Глава 2. Пояснение по заполнению Формы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Таблица 1. Данные о численности поголовья сельскохозяйственных животных, с указанием их владельцев:</w:t>
      </w:r>
    </w:p>
    <w:bookmarkStart w:name="z3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1 таблицы 1 указывается порядковый номер;</w:t>
      </w:r>
    </w:p>
    <w:bookmarkEnd w:id="101"/>
    <w:bookmarkStart w:name="z3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графе 2 указывается код поселка, села, сельского округа по классификатору административно-территориальных объектов; </w:t>
      </w:r>
    </w:p>
    <w:bookmarkEnd w:id="102"/>
    <w:bookmarkStart w:name="z3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графе 3 указывается наименование поселка, села, сельского округа; </w:t>
      </w:r>
    </w:p>
    <w:bookmarkEnd w:id="103"/>
    <w:bookmarkStart w:name="z3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графе 4 указывается тип владельца; </w:t>
      </w:r>
    </w:p>
    <w:bookmarkEnd w:id="104"/>
    <w:bookmarkStart w:name="z3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графе 5 указывается бизнес-идентификационный номер, индивидуальный идентификационный номер владельца; </w:t>
      </w:r>
    </w:p>
    <w:bookmarkEnd w:id="105"/>
    <w:bookmarkStart w:name="z3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6 указывается фамилия, имя, отчество (при наличии) физических лиц или наименование юридических лиц;</w:t>
      </w:r>
    </w:p>
    <w:bookmarkEnd w:id="106"/>
    <w:bookmarkStart w:name="z3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7 указывается численность крупного рогатого скота;</w:t>
      </w:r>
    </w:p>
    <w:bookmarkEnd w:id="107"/>
    <w:bookmarkStart w:name="z3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8 указывается численность мелкого рогатого скота;</w:t>
      </w:r>
    </w:p>
    <w:bookmarkEnd w:id="108"/>
    <w:bookmarkStart w:name="z3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9 указывается численность лошадей;</w:t>
      </w:r>
    </w:p>
    <w:bookmarkEnd w:id="109"/>
    <w:bookmarkStart w:name="z3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10 указывается численность верблюдов.</w:t>
      </w:r>
    </w:p>
    <w:bookmarkEnd w:id="110"/>
    <w:bookmarkStart w:name="z3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Таблица 2. Данные о количестве гуртов, отар, табунов, сформированных по видам и половозрастным группам сельскохозяйственных животных:</w:t>
      </w:r>
    </w:p>
    <w:bookmarkEnd w:id="111"/>
    <w:bookmarkStart w:name="z3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1 указывается порядковый номер;</w:t>
      </w:r>
    </w:p>
    <w:bookmarkEnd w:id="112"/>
    <w:bookmarkStart w:name="z3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2 указывается код поселка, села, сельского округа по классификатору административно-территориальных объектов;</w:t>
      </w:r>
    </w:p>
    <w:bookmarkEnd w:id="113"/>
    <w:bookmarkStart w:name="z3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графе 3 указывается наименование поселка, села, сельского округа; </w:t>
      </w:r>
    </w:p>
    <w:bookmarkEnd w:id="114"/>
    <w:bookmarkStart w:name="z3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графах 4, 5, 6, 7 указывается количество гуртов крупного рогатого скота по половозрастным группам;</w:t>
      </w:r>
    </w:p>
    <w:bookmarkEnd w:id="115"/>
    <w:bookmarkStart w:name="z3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графах 8, 9, 10 указывается количество отар мелкого рогатого скота по половозрастным группам;</w:t>
      </w:r>
    </w:p>
    <w:bookmarkEnd w:id="116"/>
    <w:bookmarkStart w:name="z3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графах 11, 12 указывается количество табунов лошадей по половозрастным группам;</w:t>
      </w:r>
    </w:p>
    <w:bookmarkEnd w:id="117"/>
    <w:bookmarkStart w:name="z3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графах 13, 14 указывается количество табунов верблюдов по половозрастным группам. </w:t>
      </w:r>
    </w:p>
    <w:bookmarkEnd w:id="118"/>
    <w:bookmarkStart w:name="z3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Таблица 3. Сведения о численности поголовья сельскохозяйственных животных для выпаса на отгонных пастбищах:</w:t>
      </w:r>
    </w:p>
    <w:bookmarkEnd w:id="119"/>
    <w:bookmarkStart w:name="z3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1 указывается порядковый номер;</w:t>
      </w:r>
    </w:p>
    <w:bookmarkEnd w:id="120"/>
    <w:bookmarkStart w:name="z3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графе 2 указывается код поселка, села, сельского округа по классификатору административно-территориальных объектов; </w:t>
      </w:r>
    </w:p>
    <w:bookmarkEnd w:id="121"/>
    <w:bookmarkStart w:name="z3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3 указывается наименование поселка, села, сельского округа;</w:t>
      </w:r>
    </w:p>
    <w:bookmarkEnd w:id="122"/>
    <w:bookmarkStart w:name="z3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4 указывается численность голов крупного рогатого скота личного подворья;</w:t>
      </w:r>
    </w:p>
    <w:bookmarkEnd w:id="123"/>
    <w:bookmarkStart w:name="z3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графе 5 указывается численность голов крупного рогатого скота сельскохозяйственных товаропроизводителей; </w:t>
      </w:r>
    </w:p>
    <w:bookmarkEnd w:id="124"/>
    <w:bookmarkStart w:name="z3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6 указывается численность голов мелкого рогатого скота личного подворья;</w:t>
      </w:r>
    </w:p>
    <w:bookmarkEnd w:id="125"/>
    <w:bookmarkStart w:name="z3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7 указывается численность голов мелкого рогатого скота сельскохозяйственных товаропроизводителей;</w:t>
      </w:r>
    </w:p>
    <w:bookmarkEnd w:id="126"/>
    <w:bookmarkStart w:name="z3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8 указывается численность голов лошадей личного подворья;</w:t>
      </w:r>
    </w:p>
    <w:bookmarkEnd w:id="127"/>
    <w:bookmarkStart w:name="z3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9 указывается численность голов лошадей сельскохозяйственных товаропроизводителей;</w:t>
      </w:r>
    </w:p>
    <w:bookmarkEnd w:id="128"/>
    <w:bookmarkStart w:name="z3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10 указывается численность голов верблюдов личного подворья;</w:t>
      </w:r>
    </w:p>
    <w:bookmarkEnd w:id="129"/>
    <w:bookmarkStart w:name="z3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11 указывается численность голов верблюдов сельскохозяйственных товаропроизводителей.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34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bookmarkStart w:name="z3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(карта) расположения пастбищ поселка Тасбогет 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поселка Тасбогет кентінің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населенного пункта</w:t>
            </w:r>
          </w:p>
        </w:tc>
      </w:tr>
    </w:tbl>
    <w:bookmarkStart w:name="z3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поселка Белкуль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поселка Тасбогет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населенного пункта</w:t>
            </w:r>
          </w:p>
        </w:tc>
      </w:tr>
    </w:tbl>
    <w:bookmarkStart w:name="z3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сельского округа Аксуат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аульного округа Аксуат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населенного пункта</w:t>
            </w:r>
          </w:p>
        </w:tc>
      </w:tr>
    </w:tbl>
    <w:bookmarkStart w:name="z3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сельского округа Акжарма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аульного округа Аксуат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населенного пункта</w:t>
            </w:r>
          </w:p>
        </w:tc>
      </w:tr>
    </w:tbl>
    <w:bookmarkStart w:name="z3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 расположения пастбищ сельского округа Косшынырау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аульного округа Косшынырау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Пастбища, используемые в осеннее и зимнее время</w:t>
            </w:r>
          </w:p>
        </w:tc>
      </w:tr>
    </w:tbl>
    <w:bookmarkStart w:name="z3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аульного округа Косшынырау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купания скота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</w:tbl>
    <w:bookmarkStart w:name="z3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аульного округа Косшынырау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</w:tr>
    </w:tbl>
    <w:bookmarkStart w:name="z3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аульного округа Косшынырау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для перераспределения пастбищ</w:t>
            </w:r>
          </w:p>
        </w:tc>
      </w:tr>
    </w:tbl>
    <w:bookmarkStart w:name="z3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близи аульного куруга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аульного округа Косшынырау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размещения поголовья скота</w:t>
            </w:r>
          </w:p>
        </w:tc>
      </w:tr>
    </w:tbl>
    <w:bookmarkStart w:name="z3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сельского округа Кызылжарма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аульного округа Кызылжарма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населенного пункта</w:t>
            </w:r>
          </w:p>
        </w:tc>
      </w:tr>
    </w:tbl>
    <w:bookmarkStart w:name="z3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сельского округа Карауылтобе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аульного округа Карауылтобе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населенного пункта</w:t>
            </w:r>
          </w:p>
        </w:tc>
      </w:tr>
    </w:tbl>
    <w:bookmarkStart w:name="z3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сельского округа Кызылозек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аульного округа Кызылозек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населенного пункта</w:t>
            </w:r>
          </w:p>
        </w:tc>
      </w:tr>
    </w:tbl>
    <w:bookmarkStart w:name="z3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 расположения пастбищ сельского округа Талсуат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аульного округа Талсуат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населенного пункта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