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0853" w14:textId="7e30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систем водоснабжения, стоимость услуг по подаче питьевой воды которых подлежит субсидированию, в соответствии с критериями включения систем водоснабжения населенных пунктов в перечень систем водоснабжения, стоимость услуг по подаче питьевой воды которых подлежит субсидированию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26 ноября 2025 года № 222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27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22 августа 2025 года № 307 "Об утверждении критериев включения систем водоснабжения в перечень систем водоснабжения, подлежащих субсидированию стоимости услуг по подаче питьевой воды в населенные пункты" (зарегистрирован в Реестре государственной регистрации нормативных правовых актов за № 36719)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акимат Кызылординской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систем водоснабжения, стоимость услуг по подаче питьевой воды которых подлежит субсидированию, в соответствии с критериями включения систем водоснабжения населенных пунктов в перечень систем водоснабжения, стоимость услуг по подаче питьевой воды которых подлежит субсидированию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Кызылординской области от 8 декабря 2021 года № 428 "Об утверждении перечня особо важных локальных систем водоснабжения, являющихся безальтернативными источниками питьевого водоснабжения" (зарегистрировано в Реестре государственной регистрации нормативных правовых актов за № 25673).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Кызылординской области.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ноября 2025 года № 222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особо важных групповых систем водоснабжения, являющихся безальтернативными источниками питьевой воды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водопроводы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"Арало- Сарыбулакский"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и Казалинский районы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"Октябрьский"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"Жиделинский"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и Жанакорганский районы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"Байкожинский"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"Талапский"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"Сырдарьинский"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особо важных локальных систем водоснабжения, являющихся безальтернативными источниками питьевой водоснабжения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"Кармакшы"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Кармакшы, село Абыла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"Актобе"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Актобе, село Актобе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Акжар, село Акжар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"Турмагамбет"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Дауылколь, село Турмагамбет Изтлеуова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"Алдашбай ахун"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Алдашбай ахун,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Алдашбай ахун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"Куандария"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Куандария,село Куандария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"Комекбаев"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Т. Комекбаева,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Т. Комекбаева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"Торетам"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поселок Торетам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Акай, село Акай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"Жалагаш"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Жалагашский район,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"Аккум"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Аккум, село Аккум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"Аккыр"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Аккыр, село Аккыр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Аксу, село Аксу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"Аламасек"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Аламесек,село Есет батыра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"Бухарбай батыр"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Бухарбай батыр,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Бухарбай батыр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"Енбек"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Енбек, село Аккошкар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"Жанадария"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Жанадария, село Жанадария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"Каракеткен"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Каракеткен, село Каракеткен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"Жанаталап"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Жанаталап, село Жанаталап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"Макпалкол"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Макпалколь,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Т. Жургенова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"Мадениет"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Мадениет, село Мадениет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"Мырзабай ахун"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Мырзабай Ахун,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Мырзабай Ахун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Тан, село 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"Шаменов"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имени М. Шаменова,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 Шаменова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"Теренозек"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район, поселок Теренозек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"Шаган"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Шаган, село Шаган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"Сакен Сейфуллин"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С. Сейфуллина, село С. Сейфуллина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"Жетикол"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район,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Жетикол, село Жетикол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"Калжан ахун"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Калжан Ахун,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Калжан Ахун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"Ширкейли"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район,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Ширкейли,село Ширкейли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район,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Айдарлы, село Айдарлы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"Аманкелди"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район,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Аманкелды, село Аманкелды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"Акжарма"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район,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Акжарма, село Акжарма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"Когалыкол"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район,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Когалыколь,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Когалыколь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"Бесарык"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район,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Бесарык, село Бесарык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 Ильясов"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район,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Н. Ильясов,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Н. Ильясов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 Токмаганбетов"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район,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А. Токмагамбетов,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А. Токмагамбетов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"Инкардария"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район,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Инкардария,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Инкардария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"Буланбай"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район,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округКаргалы,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Буланбай бауы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"Шокай"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район,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Сулутобе,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Мустафа Шокая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"1 - мая"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район,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Сулутобе,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1 Мамыр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"Бирлестик"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район,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Сулутобе,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Жаназар Батыра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"Ботабай"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район,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Когалы,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Турсынбай датка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"Тартогай"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район,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Тартогай,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Тартогай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"Майлытогай"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район,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Майлытогай,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Майлытогай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"Белкуль"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Белкуль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"Бирказан"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Белкуль,село Бирказан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Косшынырау, село Абай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"Досан"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Косшынырау, село Досан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"Караултобе"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Карауылтобе,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Карауылтобе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"Акжарма"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Акжарма, село Баймурат батыр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"Аксуат"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Аксуат, село Ж. Махамбетова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"Талдыарал"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Акжарма, село Талдыарал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"Ирколь"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Тасбогет, село Ирколь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"Талсуат"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Талсуат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"Караозек"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Кызылозек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"Айнаколь"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Кызылозек, село Айнаколь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