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99cb82" w14:textId="399cb8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дополнения в решение Кызылординского областного маслихата от 9 декабря 2024 года № 130 "Об областном бюджете на 2025-2027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Кызылординского областного маслихата от 25 декабря 2025 года № 217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Кызылординский областной маслихат РЕШИЛ: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Кызылординского областного маслихата от 9 декабря 2024 года № 130 "Об областном бюджете на 2025-2027 годы" следующие изменения и дополнение: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областной бюджет на 2025-2027 годы согласно приложениям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, соответственно, в том числе на 2025 год в следующих объемах:</w:t>
      </w:r>
    </w:p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676 463 920,8 тысяч тенге, в том числе: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60 765 746,1 тысяч тенге;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21 219 562,0 тысяч тенге;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544 409,4 тысяч тенге;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593 934 203,3 тысяч тенге;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679 261 402,9 тысяч тенге;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31 856 368,5 тысяч тенге;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49 617 950,0 тысяч тенге;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17 761 581,5 тысяч тенге;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2 855 960,9 тысяч тенге;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2 855 960,9 тысяч тенге;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0;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-37 509 811,5 тысяч тенге;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37 509 811,5 тысяч тенге;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49 617 950,0 тысяч тенге;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14 753 890,5 тысяч тенге;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2 645 752,0 тысяч тенге.";</w:t>
      </w:r>
    </w:p>
    <w:bookmarkEnd w:id="1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4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подпунктом 12) следующего содержания:</w:t>
      </w:r>
    </w:p>
    <w:bookmarkStart w:name="z2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"12) компенсацию потерь в связи с невыполнением годового прогноза поступлений доходов бюджета города Кызылорда.";</w:t>
      </w:r>
    </w:p>
    <w:bookmarkEnd w:id="1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8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2025 года.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Кызылординского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областного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Тлеумбетов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Кызылординского областного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"25" декабря 2025 года № 217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Кызылординского областного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"9" декабря 2024 года № 130</w:t>
            </w:r>
          </w:p>
        </w:tc>
      </w:tr>
    </w:tbl>
    <w:bookmarkStart w:name="z32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Областной бюджет на 2025 год</w:t>
      </w:r>
    </w:p>
    <w:bookmarkEnd w:id="2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"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bookmarkEnd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676 463 920,8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60 765 746,1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34 806 234,1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34 806 234,1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24 010 000,0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24 010 000,0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1 949 512,0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1 756 573,0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192 939,0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21 219 562,0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1 583 446,0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части чистого дохода государственных предприятий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261 800,0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1 221 646,0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9 435,0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9 435,0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4 510 978,5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и во внебюджетные фонды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4 510 978,5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15 115 702,5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15 115 702,5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544 409,4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544 409,4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544 409,4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593 934 203,3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нижестоящих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21 059 600,3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районных (городов областного значения) бюджетов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21 059 600,3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572 874 603,0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республиканского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572 874 603,0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679 261 402,9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16 582 919,5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182 629,0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182 629,0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4 292 932,5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3 710 660,4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121 248,3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Обеспечение и проведение выборов акимов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461 023,8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 и промышленности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364 608,0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промышленности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364 608,0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делам религий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440 294,4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сфере религиозной деятельности на местном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84 065,0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Изучение и анализ религиозной ситуации в регионе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186 416,8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169 812,6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Ревизионная комиссия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369 331,0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обеспечению деятельности ревизионной комиссии области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369 331,0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3 625 965,4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государственных органов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3 625 965,4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экономики и финансов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6 685 808,6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системы государственного планирования, исполнения местного бюджета и управления коммунальной собственностью.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628 308,4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2 924,2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Экспертиза и оценка документации по вопросам бюджетных инвестиций и государственно-частного партнерства, в том числе концессии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6 051 476,0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государственных закупок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305 571,0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государственных закупок на местном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294 741,0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10 830,0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общественного развития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315 779,6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Ассамблеи народа Казахстана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315 779,6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2 321 448,4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мобилизационной подготовке, территориальной и гражданской обороне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1 499 563,4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мобилизационной подготовки, территориальной и гражданской обороны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92 280,0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55 963,0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территориальной обороны и территориальная оборона областного масштаба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149 413,0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Мобилизационная подготовка и мобилизация областного масштаба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375 964,0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областного масштаба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668 540,0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157 403,4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Территориальный орган, уполномоченных органов в области чрезвычайных ситуаций природного и техногенного характера, гражданской обороны, финансируемый из областного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686 940,0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территориального органа и подведомственных государственных учреждений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290 766,0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областного масштаба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396 174,0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134 945,0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мобилизационной подготовки и чрезвычайных ситуаций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134 945,0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19 400 673,0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Исполнительный орган внутренних дел, финансируемый из областного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19 397 673,0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обеспечения охраны общественного порядка и безопасности на территории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12 723 857,0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6 673 816,0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объектов общественного порядка и безопасности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324 390 512,0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1 477 000,8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квалификации и переподготовка кадров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142 608,0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в организациях технического и профессионального, послесреднего образования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1 176 672,0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с высшим, послевузовским образованием и оказание социальной поддержки обучающимся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157 720,8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288 038 094,2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образования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891 314,2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 по специальным образовательным учебным программам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2 220 414,0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Информатизация системы образования в государственных организациях образования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276 988,5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организациях образования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1 960 399,9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 одаренных детей в специализированных организациях образования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3 588 047,1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школьных олимпиад, внешкольных мероприятий и конкурсов областного, районного (городского) масштабов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174 537,1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Обследование психического здоровья детей и подростков и оказание психолого-медико-педагогической консультативной помощи населению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829 247,3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Реабилитация и социальная адаптация детей и подростков с проблемами в развитии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865 754,5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Присуждение грантов областным государственным учреждениям образования за высокие показатели работы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в организациях послесреднего образования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19 170 464,6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Методическое и финансовое сопровождение системы образования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1 159 127,2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Дополнительное образование для детей и юношества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5 188 187,7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4 819 563,5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 в государственных организациях начального, основного и общего среднего образования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142 993 296,4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322 018,2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образования города Байконур с казахским языком обучения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4 207 663,7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Выплата единовременных денежных средств казахстанским гражданам, усыновившим (удочерившим) ребенка (детей)-сироту и ребенка (детей), оставшегося без попечения родителей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280 229,0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Обеспечение деятельности организаций дошкольного воспитания и обучения и организация в них медицинского обслуживания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10 594 338,7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Реализация государственного образовательного заказа дошкольных организациях образования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36 309 870,6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подушевого финансирования в государственных организациях среднего образования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42 224 332,0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государственного образовательного заказа в частных организациях среднего образования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9 927 415,0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физической культуры, спорта и туризма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10 742 594,5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9 876 706,4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 одаренных в спорте детей в специализированных организациях образования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865 888,1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24 132 822,5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начального, основного среднего и общего среднего образования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36 920,1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дополнительного образования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8 504 867,0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технического, профессионального и послесреднего образования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2 319 126,4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объектов начального, основного среднего и общего среднего образования в рамках пилотного национального проекта "Комфортная школа"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13 271 909,0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36 128 374,2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18 942 182,9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здравоохранения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419 713,6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охране материнства и детства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372 714,0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Пропаганда здорового образа жизни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90 050,0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профилактике и борьбе со СПИД в Республике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340 196,0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граждан бесплатным или льготным проездом за пределы населенного пункта на лечение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95 649,0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Информационно-аналитические услуги в области здравоохранения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53 835,0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поддержка медицинских и фармацевтических работников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Централизованный закуп и хранение вакцин и других медицинских иммунобиологических препаратов для проведения иммунопрофилактики населения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2 485 834,6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Областные базы специального медицинского снабжения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81 192,0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медицинских организаций здравоохранения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10 324 223,5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дополнительного объема медицинской помощи, субъектами здравоохранения, оказание услуг Call-центрами и прочие расходы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484 790,0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обеспечение гарантированного объема бесплатной медицинской помощи по решению местных представительных органов областей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1 304 679,9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лизинговых платежей по санитарному транспорту, медицинским изделиям, требующие сервисного обслуживания, приобретенных на условиях финансового лизинга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2 804 305,3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17 186 191,3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здравоохранения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17 186 191,3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30 557 686,9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координации занятости и социальных программ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29 833 356,5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288 388,0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престарелых и лиц с инвалидностью в медико-социальных учреждениях (организациях) общего типа, в центрах оказания специальных социальных услуг, в центрах социального обслуживания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817 640,1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поддержка лиц с инвалидностью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3 075 283,6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лиц с инвалидностью с психоневрологическими заболеваниями, в психоневрологических медико-социальных учреждениях (организациях), в центрах оказания специальных социальных услуг, в центрах социального обслуживания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2 653 803,6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престарелых, лиц с инвалидностью, в том числе детей с инвалидностью, в реабилитационных центрах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970 751,1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детей с инвалидностью с психоневрологическими патологиями в детских психоневрологических медико-социальных учреждениях (организациях), в центрах оказания специальных социальных услуг, в центрах социального обслуживания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1 127 757,8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государственного социального заказа в неправительственных организациях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150 770,8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Обеспечение прав и улучшение качества жизни лиц с инвалидностью в Республике Казахстан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12 641,8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замене и настройке речевых процессоров к кохлеарным имплантам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176 450,0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трудовой мобильности и карьерных центров по социальной поддержке граждан по вопросам занятости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1 228 712,0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поверенному агенту по предоставлению бюджетных кредитов для содействия предпринимательской инициативе молодежи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43 039,0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225 586,2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17 106 522,3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затрат работодателя на создание специальных рабочих мест для трудоустройства лиц с инвалидностью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2 358,0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1 953 652,2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672 074,4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 сирот, детей, оставшихся без попечения родителей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368 344,0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реабилитация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152 687,0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поддержка обучающихся и воспитанников организаций образования очной формы обучения в виде льготного проезда на общественном транспорте (кроме такси) по решению местных представительных органов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78 836,0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72 207,4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общественного развития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52 256,0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лиц с инвалидностью в Республике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52 256,0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60 910 808,6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жилищно-коммунального хозяйства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60 910 808,6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энергетики и жилищно-коммунального хозяйства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404 896,0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стоимости услуг по подаче питьевой воды из особо важных групповых и локальных систем водоснабжения, являющихся безальтернативными источниками питьевого водоснабжения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5 648 733,0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6 699 993,4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5 500 000,0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Выплаты отдельным категориям граждан за жилище, арендуемые в частном жилищном фонде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127 828,8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940 211,4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нижестоящим бюджетам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41 589 146,0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37 104 557,5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общественного развития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1 932 594,2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общественного развития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386 693,8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382 721,0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проведению государственной информационной политики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1 041 390,1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121 789,3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культуры, архивов и документации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6 750 462,3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культуры и управления архивным делом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182 229,3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2 867,0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1 097 325,0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сохранности историко-культурного наследия и доступа к ним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1 082 425,6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театрального и музыкального искусства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3 056 087,5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областных библиотек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537 445,0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сохранности архивного фонда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617 336,9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9 024,0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165 722,0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физической культуры, спорта и туризма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4 375 745,4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культуры, спорта и туризма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156 695,5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областном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214 263,0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областных сборных команд по различным видам спорта на республиканских и международных спортивных соревнованиях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3 690 252,4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Регулирование туристской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3 992,5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части затрат субъектов предпринимательства по строительству объектов придорожного сервиса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209 797,0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части затрат субъектов предпринимательства на содержание санитарно-гигиенических узлов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12 745,0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87 600,0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24 045 755,6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спорта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22 694 979,6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культуры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1 350 776,0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Топливно-энергетический комплекс и недропользование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6 646 071,5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жилищно-коммунального хозяйства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6 646 071,5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теплоэнергетической системы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2 237 127,0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затрат энергопроизводящих организаций на приобретение топлива для бесперебойного проведения отопительного сезона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161 200,5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газотранспортной системы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4 247 744,0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25 024 124,3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природных ресурсов и регулирования природопользования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7 162 135,9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сфере охраны окружающей среды на местном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223 652,0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Установление водоохранных зон и полос водных объектов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водохозяйственных сооружений, находящихся в коммунальной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456 595,0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Охрана, защита, воспроизводство лесов и лесоразведение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5 279 349,8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 животного мира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93 253,0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охране окружающей среды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4 094,1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охраны окружающей среды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1 014 837,7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Целевые трансферты на развитие нижестоящим бюджетам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89 772,4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ветеринарии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4 768 321,0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сфере ветеринарии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183 143,4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санитарного убоя больных животных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1 940,1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владельцам стоимости обезвреженных (обеззараженных) и переработанных без изъятия животных, продукции и сырья животного происхождения, представляющих опасность для здоровья животных и человека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3 358,0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Проведения ветеринарных мероприятий по профилактике и диагностике энзоотических болезней животных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134 905,0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по идентификации сельскохозяйственных животных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80 203,0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Провдение противоэпизоотических мероприятий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3 784 892,0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транспортировке ветеринарных препаратов до пункта временного хранения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2 789,5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Централизованный закуп ветеринарных препаратов по профилактике и диагностике энзоотических болезней животных, услуг по их профилактике и диагностике, организация их хранения и транспортировки (доставки) местным исполнительным органам районов (городов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279 891,0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Централизованный закуп изделий и атрибутов ветеринарного назначения для проведения идентификации сельскохозяйственных животных, ветеринарного паспорта на животное и их транспортировка (доставка) местным исполнительным органам районов (городов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32 751,0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Централизованный закуп средств индивидуальной защиты работников, приборов, инструментов, техники, оборудования и инвентаря, для материально-технического оснащения государственных ветеринарных организаций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264 448,0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сельского хозяйства и земельных отношений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13 093 667,4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сфере сельского хозяйства и регулирования земельных отношений на местном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441 456,4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развития семеноводства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80 243,7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стоимости пестицидов, биоагентов (энтомофагов), предназначенных для проведения обработки против вредных и особо опасных вредных организмов с численностью выше экономического порога вредоносности и карантинных объектов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700 756,0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развития производства приоритетных культур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184 399,3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стоимости услуг по доставке воды сельскохозяйственным товаропроизводителям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1 195 609,2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Обезвреживание пестицидов (ядохимикатов)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4 166,4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борьбе с вредными организмами сельскохозяйственных культур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487 467,0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 учет и регистрация тракторов, прицепов к ним, самоходных сельскохозяйственных, мелиоративных и дорожно-строительных машин и механизмов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3 966,6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стоимости удобрений (за исключением органических)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2 605 525,0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части расходов, понесенных субъектом агропромышленного комплекса, при инвестиционных вложениях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1 714 045,0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развития племенного животноводства, повышение продуктивности и качества продукции животноводства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1 987 696,4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ставок вознаграждения при кредитовании, а также лизинге на приобретение сельскохозяйственных животных, техники и технологического оборудования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3 598 688,4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Регулирование земельных отношений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89 648,0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25 441 493,6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25 441 493,6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архитектуры и градостроительства на местном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290 502,2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1 157,7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12 256 140,4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нижестоящим бюджетам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12 893 693,3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39 875 208,5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пассажирского транспорта и автомобильных дорог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39 875 208,5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транспорта и коммуникаций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166 994,7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6 093 112,4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483 823,0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по социально значимым межрайонным (междугородним) сообщениям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182 733,8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областного значения и улиц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2 550 860,1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16 371 950,2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нижестоящим бюджетам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14 025 734,3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6 622 883,2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1 469 572,3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государственного учреждения "Центр информационных технологий"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1 469 572,3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811 027,7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769 240,7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государственных обязательств по проектам государственно-частного партнерства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41 787,0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372 276,0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инфраструктуры в сельских населенных пунктах в рамках проекта "Ауыл-Ел бесігі"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372 276,0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 и промышленности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1 108 321,4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Поддержка предпринимательской деятельности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8 546,4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Субсидирование процентной ставки по кредитам субъектов предпринимательства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942 904,0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Частичное гарантирование кредитов субъектов предпринимательства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88 601,0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Предоставление государственных грантов субъектам предпринимательства для реализации бизнес-идей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68 270,0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жилищно-коммунального хозяйства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2 304 829,0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социальной и инженерной инфраструктуры в сельских населенных пунктах в рамках проекта "Ауыл-Ел бесігі"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324 829,0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Выполнение государственных обязательств по проектам государственно-частного партнерства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1 980 000,0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экономики и финансов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51 125,0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51 125,0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государственного архитектурно-строительного контроля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187 076,3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государственного архитектурно-строительного контроля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180 853,6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6 222,7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физической культуры, спорта и туризма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318 655,5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Выполнение государственных обязательств по проектам государственно-частного партнерства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318 655,5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1 849 027,5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экономики и финансов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1 849 027,5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Обслуживание долга местных исполнительных органов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1 811 271,0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республиканского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37 756,5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46 405 614,2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экономики и финансов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46 405 614,2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44 853 845,0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853 374,0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Возврат, использованных не по целевому назначению целевых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597,2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203 167,0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494 631,0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31 856 368,5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49 617 950,0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31 409 496,0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31 409 496,0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районных (городов областного значения) бюджетов на развитие и (или) обустройство инженерно-коммуникационной инфраструктуры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10 071 609,0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районных (городов областного значения) бюджетов на проектирование и (или) строительство жилья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1 064 393,0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районных (городов областного значения) бюджетов на приобретение жилья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20 273 494,0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18 208 454,0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сельского хозяйства и земельных отношений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16 500 000,0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на предоставление микрокредитов сельскому населению для масштабирования проекта по повышению доходов сельского населения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5 500 000,0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инвестиционных проектов в агропромышленном комплексе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11 000 000,0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экономики и финансов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1 708 454,0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местным исполнительным органам для реализации мер социальной поддержки специалистов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1 708 454,0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17 761 581,5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17 761 581,5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17 747 184,0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14 397,5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2 855 960,9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2 855 960,9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2 855 960,9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пассажирского транспорта и автомобильных дорог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жилищно-коммунального хозяйства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2 235 960,9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2 235 960,9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 и промышленности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-37 509 811,5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37 509 811,5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49 617 950,0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49 617 950,0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эмиссионные ценные бумаги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31 409 496,0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18 208 454,0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14 753 890,5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экономики и финансов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14 753 890,5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8 351 500,0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6 387 993,0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бюджетных кредитов, выданных из республиканского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14 397,5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2 645 752,0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2 645 752,0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2 645 752,0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