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1638" w14:textId="d4b1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2025 года № 211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Кодекса Республики Казахстан "Водный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Реестре государственной регистрации нормативных правовых актов за № 36443) Кызылординский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Кызылординской области согласно приложению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211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Кызылординской области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Кызылординской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Реестре государственной регистрации нормативных правовых актов за № 36443) и определяют порядок осуществления физическими лицами общего водопользования на территории Кызылординской области на водных объектах общего пользования.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прямого доступа к водному объекту, местными исполнительными органами устанавливается публичный сервитут в соответствии со статьей 69 Земельного кодекса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