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63d6" w14:textId="5676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Кызылординской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от 22.10.2025 №201, Акимат Кызылординской области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 в Реестре государственной регистрации нормативных правовых актов за № 36238) и письмом Министерства водных ресурсов и ирригации Республики Казахстан от 10 июля 2025 года №01-04-21-03/8192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 № 201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море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Богень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31266,300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Богень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Каязды – Бидайколь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Акшатау – Соргак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Алашаколь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Шомишколь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Майдаколь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Қараколь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Тасарык и Сарыбулак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15371,106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 Токмаганбетов Сырдарьинского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Таушукырой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 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 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 барша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 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 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Сырдарьинский, Жалагашский, Кармакшинский районы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Калгандария –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 (Прудхоз)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Домалакколь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Мариямколь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Томайколь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Жанай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9-Кудык-Альтай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Байбише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Караколь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Итаткан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Кумшукырой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Жашыколь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Койлык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 № 201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Кызылординской области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 настоящей статьи.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проведение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обуславливающих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 № 201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29 декабря 2015 года № 283 "Об установлении водоохранных зон, полос и режима их хозяйственного использования реки Сырдарьи на территориях Шиелийского и Сырдарьинского районов Кызылординской области" (зарегистрировано в Реестре государственной регистрации нормативных правовых актов за № 5340).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29 декабря 2015 года № 284 "Об установлении водоохранных зон, полос и режима их хозяйственного использования реки Сырдарьи на территориях Аральского, Казалинского и Кармакшинского районов Кызылординской области" (зарегистрировано в Реестре государственной регистрации нормативных правовых актов за № 5341).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29 декабря 2015 года № 285 "Об установлении водоохранных зон, полос и режима их хозяйственного использования реки Сырдарьи на территориях Жанакорганского и Жалагашского районов Кызылординской области" (зарегистрировано в Реестре государственной регистрации нормативных правовых актов за № 5331).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24 февраля 2017 года № 720 "Об установлении водоохранных зон, полос и режима их хозяйственного использования реки Сырдарьи на территории города Кызылорды Кызылординской области" (зарегистрировано в Реестре государственной регистрации нормативных правовых актов за № 5758).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22 октября 2018 года № 1247 "Об установлении водоохранных зон, полос и режима их хозяйственного использования" (зарегистрировано в Реестре государственной регистрации нормативных правовых актов за № 6481).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18 февраля 2019 года № 1335 "Об установлении водоохранных зон, полос и режима их хозяйственного использования" (зарегистрировано в Реестре государственной регистрации нормативных правовых актов за № 6702).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 февраля 2021 года № 194 "О внесении изменений и дополнения в некоторые постановления акимата Кызылординской области" (зарегистрировано в Реестре государственной регистрации нормативных правовых актов за № 8139).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Кызылординской области от 30 апреля 2025 года № 96 "О внесении изменения в постановление акимата Кызылординской области от 24 февраля 2017 года № 720 "Об установлении водоохранных зон, полос и режима их хозяйственного использования реки Сырдарьи на территории города Кызылорды Кызылординской области"" (зарегистрировано в Реестре государственной регистрации нормативных правовых актов за № 8605-11).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