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e932" w14:textId="a5de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9 декабря 2024 года № 130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9 декабря 2025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2024 года № 130 "Об областном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672 692 358,4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60 765 746,1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20 869 562,0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418 460,0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590 638 590,3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675 574 926,5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31 771 282,5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49 617 950,0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17 846 667,5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2 855 960,9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2 855 960,9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-37 509 811,5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37 509 811,5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49 617 950,0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14 753 890,5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2 645 752,0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130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672 692 358,4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60 765 746,1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34 806 234,1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34 806 234,1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4 510 978,5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14 765 702,5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14 765 702,5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590 638 590,3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569 578 990,0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569 578 990,0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675 574 926,5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3 660 773,4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2 339 193,4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1 517 119,4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327 185 250,2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290 809 504,1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2 250 908,6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19 495 089,2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5 424 378,3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143 716 489,7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42 760 562,4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10 765 769,8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9 899 881,7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24 132 822,5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2 319 126,4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36 451 822,2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19 265 630,9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2 485 834,6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10 645 741,5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2 804 305,3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17 186 191,3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17 186 191,3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31 041 679,9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30 285 203,9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3 108 250,9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17 458 943,3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57 979 006,3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57 979 006,3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6 711 990,4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24 212 848,1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22 862 072,1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6 702 677,5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25 410 288,3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7 170 210,2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13 465 485,1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1 195 609,2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25 833 465,7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25 833 465,7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12 430 194,7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39 910 153,2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39 910 153,2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16 403 672,2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13 625 735,3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7 165 242,1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811 027,7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46 405 614,2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46 405 614,2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31 771 282,5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49 617 950,0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20 366 873,0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2 235 960,9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-37 509 811,5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37 509 811,5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49 617 950,0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49 617 950,0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14 753 890,5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