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74f5d" w14:textId="2874f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пилотного проекта по размещению единого государственного заказа на дополнительное образование для детей (творческий и спортивный заказы, образовательный заказ на дополнительное образование) с учетом персонифицированного финансирования по получателям услуги</w:t>
      </w:r>
    </w:p>
    <w:p>
      <w:pPr>
        <w:spacing w:after="0"/>
        <w:ind w:left="0"/>
        <w:jc w:val="both"/>
      </w:pPr>
      <w:r>
        <w:rPr>
          <w:rFonts w:ascii="Times New Roman"/>
          <w:b w:val="false"/>
          <w:i w:val="false"/>
          <w:color w:val="000000"/>
          <w:sz w:val="28"/>
        </w:rPr>
        <w:t>Постановление акимата Кызылординской области от 25 июля 2025 года № 150</w:t>
      </w:r>
    </w:p>
    <w:p>
      <w:pPr>
        <w:spacing w:after="0"/>
        <w:ind w:left="0"/>
        <w:jc w:val="both"/>
      </w:pPr>
      <w:bookmarkStart w:name="z4" w:id="0"/>
      <w:r>
        <w:rPr>
          <w:rFonts w:ascii="Times New Roman"/>
          <w:b w:val="false"/>
          <w:i w:val="false"/>
          <w:color w:val="000000"/>
          <w:sz w:val="28"/>
        </w:rPr>
        <w:t>
      В соответствии с совместным приказом Министерства культуры и информации Республики Казахстан от 30 мая 2025 года № 251-НҚ, Министерства туризма и спорта Республики Казахстан от 28 мая 2025 года № 75, Министерства цифрового развития, инноваций и аэрокосмической промышленности Республики Казахстан от 28 мая 2025 года № 266/НҚ и Министерства просвещения Республики Казахстан от 28 мая 2025 года № 125 "О некоторых вопросах пилотного проекта по размещению единого государственного заказа на дополнительное образование для детей (творческий и спортивный заказы, образовательный заказ на дополнительное образование) с учетом персонифицированного финансирования по получателям услуги" акимат Кызылординской области ПОСТАНОВЛЯЕТ:</w:t>
      </w:r>
    </w:p>
    <w:bookmarkEnd w:id="0"/>
    <w:bookmarkStart w:name="z5" w:id="1"/>
    <w:p>
      <w:pPr>
        <w:spacing w:after="0"/>
        <w:ind w:left="0"/>
        <w:jc w:val="both"/>
      </w:pPr>
      <w:r>
        <w:rPr>
          <w:rFonts w:ascii="Times New Roman"/>
          <w:b w:val="false"/>
          <w:i w:val="false"/>
          <w:color w:val="000000"/>
          <w:sz w:val="28"/>
        </w:rPr>
        <w:t>
      1. Определить государственное коммунальное учреждение "Управление образования Кызылординской области" единым администратором пилотного проекта по размещению единого государственного заказа на дополнительное образование для детей (творческий и спортивный заказы, образовательный заказ на дополнительное образование) с учетом персонифицированного финансирования по получателям услуги (далее - Пилотный проект).</w:t>
      </w:r>
    </w:p>
    <w:bookmarkEnd w:id="1"/>
    <w:bookmarkStart w:name="z6" w:id="2"/>
    <w:p>
      <w:pPr>
        <w:spacing w:after="0"/>
        <w:ind w:left="0"/>
        <w:jc w:val="both"/>
      </w:pPr>
      <w:r>
        <w:rPr>
          <w:rFonts w:ascii="Times New Roman"/>
          <w:b w:val="false"/>
          <w:i w:val="false"/>
          <w:color w:val="000000"/>
          <w:sz w:val="28"/>
        </w:rPr>
        <w:t>
      2. Объединить государственный заказ на дополнительное образование для детей, государственный творческий заказ и государственный спортивный заказ в единый государственный заказ.</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Сформировать перечень организаций, оказывающих услуги в рамках единого государственного заказа,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Определить объем единого государственного заказа для реализации пилотного проекта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Утвердить базовый норматив, корректирующий коэффициент и предельный размер дохода на душу семьи в рамках единого государственного заказа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Утвердить критерии оснащения (оборудование/помещения) по определенным видам занятий (кружки/секции)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Start w:name="z11" w:id="3"/>
    <w:p>
      <w:pPr>
        <w:spacing w:after="0"/>
        <w:ind w:left="0"/>
        <w:jc w:val="both"/>
      </w:pPr>
      <w:r>
        <w:rPr>
          <w:rFonts w:ascii="Times New Roman"/>
          <w:b w:val="false"/>
          <w:i w:val="false"/>
          <w:color w:val="000000"/>
          <w:sz w:val="28"/>
        </w:rPr>
        <w:t>
      7. Государственным коммунальным учреждениям "Управление образования Кызылординской области", "Управление культуры, архивов и документации Кызылординской области", "Управление физической культуры, спорта и туризма Кызылординской области" принять меры, вытекающие из настоящего постановления.</w:t>
      </w:r>
    </w:p>
    <w:bookmarkEnd w:id="3"/>
    <w:bookmarkStart w:name="z12" w:id="4"/>
    <w:p>
      <w:pPr>
        <w:spacing w:after="0"/>
        <w:ind w:left="0"/>
        <w:jc w:val="both"/>
      </w:pPr>
      <w:r>
        <w:rPr>
          <w:rFonts w:ascii="Times New Roman"/>
          <w:b w:val="false"/>
          <w:i w:val="false"/>
          <w:color w:val="000000"/>
          <w:sz w:val="28"/>
        </w:rPr>
        <w:t>
      8. Контроль за исполнением настоящего постановления возложить на курирующего заместителя акима Кызылординской области.</w:t>
      </w:r>
    </w:p>
    <w:bookmarkEnd w:id="4"/>
    <w:bookmarkStart w:name="z13" w:id="5"/>
    <w:p>
      <w:pPr>
        <w:spacing w:after="0"/>
        <w:ind w:left="0"/>
        <w:jc w:val="both"/>
      </w:pPr>
      <w:r>
        <w:rPr>
          <w:rFonts w:ascii="Times New Roman"/>
          <w:b w:val="false"/>
          <w:i w:val="false"/>
          <w:color w:val="000000"/>
          <w:sz w:val="28"/>
        </w:rPr>
        <w:t>
      9. Настоящее постановление вводится в действие по истечении десяти календарных дней после дня его первого официального опубликования.</w:t>
      </w:r>
    </w:p>
    <w:bookmarkEnd w:id="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Исполняющий обязанности акима </w:t>
            </w:r>
          </w:p>
          <w:p>
            <w:pPr>
              <w:spacing w:after="20"/>
              <w:ind w:left="20"/>
              <w:jc w:val="both"/>
            </w:pPr>
          </w:p>
          <w:p>
            <w:pPr>
              <w:spacing w:after="20"/>
              <w:ind w:left="20"/>
              <w:jc w:val="both"/>
            </w:pPr>
            <w:r>
              <w:rPr>
                <w:rFonts w:ascii="Times New Roman"/>
                <w:b w:val="false"/>
                <w:i/>
                <w:color w:val="000000"/>
                <w:sz w:val="20"/>
              </w:rPr>
              <w:t xml:space="preserve">Кызылординской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Жаналинов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Кызылординской области</w:t>
            </w:r>
            <w:r>
              <w:br/>
            </w:r>
            <w:r>
              <w:rPr>
                <w:rFonts w:ascii="Times New Roman"/>
                <w:b w:val="false"/>
                <w:i w:val="false"/>
                <w:color w:val="000000"/>
                <w:sz w:val="20"/>
              </w:rPr>
              <w:t>от "25" июля 2025 года № 150</w:t>
            </w:r>
          </w:p>
        </w:tc>
      </w:tr>
    </w:tbl>
    <w:bookmarkStart w:name="z16" w:id="6"/>
    <w:p>
      <w:pPr>
        <w:spacing w:after="0"/>
        <w:ind w:left="0"/>
        <w:jc w:val="left"/>
      </w:pPr>
      <w:r>
        <w:rPr>
          <w:rFonts w:ascii="Times New Roman"/>
          <w:b/>
          <w:i w:val="false"/>
          <w:color w:val="000000"/>
        </w:rPr>
        <w:t xml:space="preserve"> Перечень организаций, оказывающих услуги в рамках единого государтственного заказа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организаций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дополнительного 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Дворец (дом) школьников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 искусств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Музыкальная школа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 технического творчества для детей и юношества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 по направлениям деятельности и интересам детей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профильный лагерь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 детско-юношеского творчества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Дошкольный развивающий комплекс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детско–юношеского туризма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Биолого-экологический центр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дворовый клуб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Палаточный, юрточный лагерь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Предприниматель в сфере спортивного досуга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Детско-юношеская спортивная школа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школа для лиц с инвалидностью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подготовки олимпийского резерва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олимпийской подготовки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Школа высшего спортивного мастерства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Детско-юношеский клуб физической подготовки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Спортивный клуб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Спортивный клуб для лиц с инвалидностью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спортивный клуб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спортивной подготовки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спортивной подготовки для лиц с ограниченными возможностями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Фитнес-центр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культуры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Предприниматель в сфере культурного и творческого досуга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Культурно-досуговая организация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акимата Кызылординской области</w:t>
            </w:r>
            <w:r>
              <w:br/>
            </w:r>
            <w:r>
              <w:rPr>
                <w:rFonts w:ascii="Times New Roman"/>
                <w:b w:val="false"/>
                <w:i w:val="false"/>
                <w:color w:val="000000"/>
                <w:sz w:val="20"/>
              </w:rPr>
              <w:t>от "25" июля 2025 года № 150</w:t>
            </w:r>
          </w:p>
        </w:tc>
      </w:tr>
    </w:tbl>
    <w:bookmarkStart w:name="z18" w:id="7"/>
    <w:p>
      <w:pPr>
        <w:spacing w:after="0"/>
        <w:ind w:left="0"/>
        <w:jc w:val="left"/>
      </w:pPr>
      <w:r>
        <w:rPr>
          <w:rFonts w:ascii="Times New Roman"/>
          <w:b/>
          <w:i w:val="false"/>
          <w:color w:val="000000"/>
        </w:rPr>
        <w:t xml:space="preserve"> Объем единого государственного заказа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средств, направленных в управление образования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творческий заказ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Август-декабрь 2025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0 млн.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спортивный заказ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Август-декабрь 2025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млрд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 млрд тг</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акимата Кызылординской области</w:t>
            </w:r>
            <w:r>
              <w:br/>
            </w:r>
            <w:r>
              <w:rPr>
                <w:rFonts w:ascii="Times New Roman"/>
                <w:b w:val="false"/>
                <w:i w:val="false"/>
                <w:color w:val="000000"/>
                <w:sz w:val="20"/>
              </w:rPr>
              <w:t>от "25" июля 2025 года № 150</w:t>
            </w:r>
          </w:p>
        </w:tc>
      </w:tr>
    </w:tbl>
    <w:bookmarkStart w:name="z20" w:id="8"/>
    <w:p>
      <w:pPr>
        <w:spacing w:after="0"/>
        <w:ind w:left="0"/>
        <w:jc w:val="left"/>
      </w:pPr>
      <w:r>
        <w:rPr>
          <w:rFonts w:ascii="Times New Roman"/>
          <w:b/>
          <w:i w:val="false"/>
          <w:color w:val="000000"/>
        </w:rPr>
        <w:t xml:space="preserve"> Базовый норматив и корректирующий коэффициент в рамках единого государственного заказа и предельный размер среднедушевого дохода семьи</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Корректирующий коэффициент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определения корректирующего коэффициента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ЕГЗ, тенге = базовый норматив * корректирующий коэффициент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ограниченными возможностями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9"/>
          <w:p>
            <w:pPr>
              <w:spacing w:after="20"/>
              <w:ind w:left="20"/>
              <w:jc w:val="both"/>
            </w:pPr>
            <w:r>
              <w:rPr>
                <w:rFonts w:ascii="Times New Roman"/>
                <w:b w:val="false"/>
                <w:i w:val="false"/>
                <w:color w:val="000000"/>
                <w:sz w:val="20"/>
              </w:rPr>
              <w:t xml:space="preserve">
15825*2= </w:t>
            </w:r>
          </w:p>
          <w:bookmarkEnd w:id="9"/>
          <w:p>
            <w:pPr>
              <w:spacing w:after="20"/>
              <w:ind w:left="20"/>
              <w:jc w:val="both"/>
            </w:pPr>
            <w:r>
              <w:rPr>
                <w:rFonts w:ascii="Times New Roman"/>
                <w:b w:val="false"/>
                <w:i w:val="false"/>
                <w:color w:val="000000"/>
                <w:sz w:val="20"/>
              </w:rPr>
              <w:t>
31650 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особыми образовательными потребностями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девиантным поведением, состоящие на учете в органах внутренних дел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(включительно) до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из семей, в которых один из родителей имеет инвалидность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(включительно) до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из семей, воспитывающих ребенка с инвалидностью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(включительно) до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оставшиеся без попечения родителей, дети-сироты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(включительно) до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из семей, получающих адресную социальную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(включительно) до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из многодетной семьи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(включительно) до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категории, среднедушевой доход семьи которых ниже предельного размера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(включительно) до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категории, среднедушевой доход семьи которых выше предельного размера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0,5 (включительно) до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0"/>
          <w:p>
            <w:pPr>
              <w:spacing w:after="20"/>
              <w:ind w:left="20"/>
              <w:jc w:val="both"/>
            </w:pPr>
            <w:r>
              <w:rPr>
                <w:rFonts w:ascii="Times New Roman"/>
                <w:b w:val="false"/>
                <w:i w:val="false"/>
                <w:color w:val="000000"/>
                <w:sz w:val="20"/>
              </w:rPr>
              <w:t>
15825*0,5=</w:t>
            </w:r>
          </w:p>
          <w:bookmarkEnd w:id="10"/>
          <w:p>
            <w:pPr>
              <w:spacing w:after="20"/>
              <w:ind w:left="20"/>
              <w:jc w:val="both"/>
            </w:pPr>
            <w:r>
              <w:rPr>
                <w:rFonts w:ascii="Times New Roman"/>
                <w:b w:val="false"/>
                <w:i w:val="false"/>
                <w:color w:val="000000"/>
                <w:sz w:val="20"/>
              </w:rPr>
              <w:t>
7 913</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постановлению</w:t>
            </w:r>
            <w:r>
              <w:br/>
            </w:r>
            <w:r>
              <w:rPr>
                <w:rFonts w:ascii="Times New Roman"/>
                <w:b w:val="false"/>
                <w:i w:val="false"/>
                <w:color w:val="000000"/>
                <w:sz w:val="20"/>
              </w:rPr>
              <w:t>акимата Кызылординской области</w:t>
            </w:r>
            <w:r>
              <w:br/>
            </w:r>
            <w:r>
              <w:rPr>
                <w:rFonts w:ascii="Times New Roman"/>
                <w:b w:val="false"/>
                <w:i w:val="false"/>
                <w:color w:val="000000"/>
                <w:sz w:val="20"/>
              </w:rPr>
              <w:t>от "25" июля 2025 года № 150</w:t>
            </w:r>
          </w:p>
        </w:tc>
      </w:tr>
    </w:tbl>
    <w:bookmarkStart w:name="z24" w:id="11"/>
    <w:p>
      <w:pPr>
        <w:spacing w:after="0"/>
        <w:ind w:left="0"/>
        <w:jc w:val="left"/>
      </w:pPr>
      <w:r>
        <w:rPr>
          <w:rFonts w:ascii="Times New Roman"/>
          <w:b/>
          <w:i w:val="false"/>
          <w:color w:val="000000"/>
        </w:rPr>
        <w:t xml:space="preserve"> Критерии по оснащению (инвентарю) по определенным видам занятий (кружков/секции)</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творчества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качества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занятий в месяц (максимальное количество оплачиваемых занятий) на одного ребенка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количество внутренних отчетных мероприятий в год, на одного ребенка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возраст детей для начала занятий,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для детей до 10 лет,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для детей от 10 лет,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количество детей в инклюзивной или интегрированной группе,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количество детей в специальной группе, человек</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применения специальных учебных программ для детей с ограниченными возможностями</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необходимость оснащения ежедневными расходными</w:t>
            </w:r>
          </w:p>
          <w:bookmarkEnd w:id="12"/>
          <w:p>
            <w:pPr>
              <w:spacing w:after="20"/>
              <w:ind w:left="20"/>
              <w:jc w:val="both"/>
            </w:pPr>
            <w:r>
              <w:rPr>
                <w:rFonts w:ascii="Times New Roman"/>
                <w:b w:val="false"/>
                <w:i w:val="false"/>
                <w:color w:val="000000"/>
                <w:sz w:val="20"/>
              </w:rPr>
              <w:t>
материалами</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требования к материально-техническому оснащению</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Танцевальные кружки</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(народные) танцы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Зеркала, станки, звуковое оборудование, паркет или линолеум, индивидуальные коврики</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Зеркала, станки, звуковое оборудование, балетный линолеум или паркет, индивидуальные коврики</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(эстрадные) танцы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Зеркала, станки, звуковое оборудование, паркет или линолеум, индивидуальные коврики</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Хореографический ансамбль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Зеркала, станки, звуковое оборудование, паркет или линолеум, индивидуальные коврики</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Бальные танцы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Зеркала, станки, звуковое оборудование, паркет или линолеум, индивидуальные коврики</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Кружки изобразительного искусства</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Живопись, рисование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Мольберт, столы, стулья, кисти, карандаши, ластики, емкости для жидкостей</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Мольберт, столы, стулья, карандаши, ластики, чернила</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фотография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стенды для фото, компьютеры, цветные принтеры, фотоаппараты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и скульптура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гончарный круг, печь для обжига глины, гончарные инструменты, емкости для жидкостей, фартуки, кисти, инструменты для гравировки</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доски и стеки, емкости для жидкостей, фартуки</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Кружки декоративно-прикладного творчества</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Ткачество, ковроткачество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Ткацкий станок, ножницы, гребень, колотушка, нож-крючок, палочка, столы, стулья,</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Вышивка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иглы, пяльцы, ножницы, швейные машины, столы, стулья, карандаши</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Бисероплетение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прялка (спиннер), станок, бисерная иголка, станок для плетения плоских картин, крючок, ножницы, круглогубцы, плоскогубцы, кусачки, пинцет, булавка, кисти, бисер, бусины, стеклярус, кримп, зажимы, пины, обниматели, соединительные колечки, коннектор, спейсер цепочка, карабин, замочек-застежка, концевик, держатель, основы для украшений</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спицы, крючки, булавки, иглы, устройство для изготовления помпонов, маркеры, счетчики рядов, приспособления для плетения шнуров, разделитель нитей, кольца для обвязывания крючком, устройство для изготовления цветков</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Валяние войлока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иглы, подложки, наперстки, фильцевальная машинка, пуходерка, ножницы, карандаши, емкости для жидкостей, фартуки</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Резьба по дереву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стамески, молотки, пила, лобзик, милка, ножи, станки, мини-дрели (бормашины), фрезеры для резьбы, электролобзики, шлифовальные машины, скобель, стусло, струбцины, тиски, зажимы, линейка, угольник, транспортир, ярунок, малка, отвес, юстир, уровень, кронциркуль, штангенциркуль, нутромер, рейсмус, циркуль, рулетка, карандаши, емкости для жидкостей, фартуки</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Ювелирное искусство</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тиски, напильники, мини-дрели (бормашины), сверла, фрезы, плоскогубцы, круглогубцы, ножницы, кусачки, лупы, бинокуляры,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микроскопы, карандаши, кисти, полировальное и шлифовальное оборудование, шлифовальные круги, щетки компьютер, инструменты для гравировки и плавки металла, емкости для жидкостей, фартуки</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Макраме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Лоскутное шитье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иглы, швейные машины</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кожи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коврик-мат, ножи для резки,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линейка, маркер для кожи, шило, ножницы, иглы, молоток, стамески, пробойники, тески, емкости для жидкостей, фартуки</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краски для батика, кисти, инструменты для холодного и горячего батика, емкости для жидкостей, фартуки</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Бумажное моделирование, оригами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ножницы, ножи, доски, линейки, кисти, карандаши</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Кружки театра и кино</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Актерское искусство и сценическая речь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ширма, реквизиты, костюмы, зеркала</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Цирковое искусство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инструменты и предметы в зависимости от вида</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Кукловождение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куклы, ширмы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Режиссерское искусство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компьютеры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графика, анимация и мультипликация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компьютеры</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Видео-съемка и монтаж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омпьютеры, видеокамеры</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Кружки современной АРТ-индустрии</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Визаж, грим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кисти, лампа, зеркала</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Модельное искусство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Подиум, стулья, звуковое оборудование</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Моделирование одежды, кройка и шитье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швейные машины, светильники, ножницы, оверлог, утюг, манекен</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Флористика, икебана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секаторы, пластмассовые цветы, ножницы, кусачки</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Вокальные кружки</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Эстрадный вокал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звуковое оборудование с микрофонами, фортепиано или другой родственный инструмент, звукопоглощающая ткань на стенах, зеркала</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Вокальный, хоровой ансамбль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фортепиано или другой родственный инструмент, звукопоглощающая ткань на стенах, зеркала</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Народное пение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Стулья, столы, пюпитры, аккомпанирующий инструмент (если требуется), звукопоглощающая ткань на стенах, зеркала</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Кружки инструментального исполнительства</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Клавишные инструменты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фортепиано или другой родственный инструмент, звукопоглощающая ткань на стенах</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Струнные инструменты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пюпитры, инструменты, фортепиано или другой родственный инструмент, звукопоглощающая ткань на стенах</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Духовые инструменты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Эстрадные инструменты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Ударные инструменты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Народные инструменты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Инструментальный ансамбль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0" w:type="auto"/>
            <w:vMerge/>
            <w:tcBorders>
              <w:top w:val="nil"/>
              <w:left w:val="single" w:color="cfcfcf" w:sz="5"/>
              <w:bottom w:val="single" w:color="cfcfcf" w:sz="5"/>
              <w:right w:val="single" w:color="cfcfcf" w:sz="5"/>
            </w:tcBorders>
          </w:tc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школьная или маркерная доска, пюпитры, домбра, звукопоглощающая ткань на стенах, зеркала</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Кружки музейного дела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Краеведение, гид (экскурсовод)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литература, интернет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компьютеры, карты, шпатели, лопаты, ковшовый шнек, совок, поддон, просеиватель, флотационное устройство, кисти, весы, перчатки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 культурных ценностей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компьютеры, ручка pH-измеритель, Станок для шифрования переплетной кожи, Электрическая люминесцентная пленка, Аэрозольный генератор реставрационный, Генератор пара, Реставрационный шпатель, Очиститель реставрационный, Музейный Пылесос, Парогенератор-очиститель с функцией всасывания, Реставрационный лазер, Реставрационный Паровой Карандаш, Реставрационные утюжки, прессы, ванны, сушилки, мольберты, резаки, столярные инструменты</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Литературные кружки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литература, домбра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Поэзия, проза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литература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Художественное чтение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литература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Ораторское искусство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трибуны</w:t>
            </w:r>
          </w:p>
        </w:tc>
      </w:tr>
    </w:tbl>
    <w:bookmarkStart w:name="z26" w:id="13"/>
    <w:p>
      <w:pPr>
        <w:spacing w:after="0"/>
        <w:ind w:left="0"/>
        <w:jc w:val="left"/>
      </w:pPr>
      <w:r>
        <w:rPr>
          <w:rFonts w:ascii="Times New Roman"/>
          <w:b/>
          <w:i w:val="false"/>
          <w:color w:val="000000"/>
        </w:rPr>
        <w:t xml:space="preserve"> Критерии по оснащению (инвентарю) по определенным видам занятий (спортивных секции)</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спорта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качества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спортивному процессу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количество оплачиваемых занятий в месяц, на одного ребенка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количество оплачиваемых внутренних отчетных мероприятий в год, на одного ребенка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возраст детей для начала тренировок,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для детей до 10 лет, минут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длительность занятия для детей от 10 лет, минут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количество детей в группе,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специального оснащения для детей с ограниченными возможностями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применения специальных учебных программ для детей с ограниченными возможностями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необходимость оснащения ежедневными расходными материалами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Летние олимпийские виды спорта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Баскетбольная площадка, баскетбольный мяч, свисток. Медицинская шкатулка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Боксерский ринг, Медицинская шкатулка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Вольная борьба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 для вольной борьбы, методичка. Манекен для борьбы, гантели, гиревые камни.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Греко-римская борьба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 для борьбы. методический. Манекен для борьбы,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классический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 быть волейбольный мяч, волейбольная сетка .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гимнастика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оборудование для спортивной гимнастики.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гимнастика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оборудование для художественной гимнастики.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 для Дзюдо, гантели, гиревые камни.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 для Каратэ, лапы для рук, лапы для ног, резиновый жгут, перчатки WKF approved.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(WTF) (Дабл йу Ти Эф)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 для таеквондо, шлем, спортивные барьеры, стартовые подушки, Секундомер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атлетика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оборудование для легкой атлетики.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спасательный жилет, специальная доска.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Теннисный Корт, ракетки, желтый или белый теннисный мяч, теннисная сетка.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Настольный теннис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для настольного тенниса, ракетки, мяч, сетка.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футбол нужны специальные мячи, мячи, формы. Аптечка первой помощи.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Зимние олимпийские виды спорта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Конькобежный спорт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Ледовая площадка (каток) для круга.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Фигурное катание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Ледовая площадка (каток) для фигурного катания.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Лыжный спорт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Лыжная площадка, спортивный костюм, лыжи.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Хоккей с шайбой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(каток) для хоккея, спортивный костюм, шайба, хоккейная клюшка. Аптечка первой помощи.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виды спорта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одежда для казахской борьбы, ковер для борьбы.. Аптечка первой помощи.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Неолимпийские виды спорта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 должен иметь специальный корт, мяч, формы.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для спортивных танцев. Коврики для тренировок.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Шахматные часы. Шахматная доска, Справочная книжка. Аптечка первой помощи.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спорта для детей с ограниченными возможностями по зрению</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Голбол ворота. Мяч с колокольчиком внутри предназначен для инвалидов по зрению.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 для Дзюдо, кимано для дзюдо, оборудование для инвалидов по зрению.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атлетика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для легкой атлетики, диски для метания, копье для метания, оборудование для инвалидов по зрению.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спасательный жилет, специальная доска. специальное оборудование оборудование для инвалидов по зрению.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Шахматная доска, оборудование для инвалидов по зрению.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Дойбы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 шашечная, оборудование для инвалидов по зрению Аптечка первой помощи.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спорта для детей с ограниченными возможностями по слуху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Бадминтон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Ракетки для бадминтона, сетка для бадминтона, оборудование для инвалидов по слуху.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Баскетбольная площадка, баскетбольный мяч, сменная или стационарная баскетбольная стойка. Таймер и секундомер (для интервальных тренировок) оборудование для инвалидов по слуху.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Вольная борьба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 для вольной борьбы, оборудование для инвалидов по слуху.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Греко-римская борьба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Греко-римский ковер, оборудование для инвалидов по слуху.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Волейбольный мяч, сетка, мяч, оборудование для инвалидов по слуху.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 для Дзюдо оборудование для инвалидов по слуху.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 для Каратэ, оборудование для инвалидов по слуху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(WTF) (Дабл йу Ти Эф)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 для тхэквондо, оборудование для инвалидов по слуху.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атлетика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Диски для легкой атлетики, копье для метания, оборудование для инвалидов по слуху.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спасательный жилет, специальная доска, оборудование для инвалидов по слуху.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Теннисный корт, ракетка, мяч, оборудование для инвалидов по слуху.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настольный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Теннисный стол, ракетка, мячи, оборудование для инвалидов по слуху.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Футбольные поля, мячи, оборудование для инвалидов по слуху.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Футбольные корт, мячи, оборудование для инвалидов по слуху.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Шахматная доска, оборудование для инвалидов по слуху.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Доска шашечная, оборудование для инвалидов по слуху. Аптечка первой помощи.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спорта для детей с поражением опорно-двигательного аппарата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сидя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Волейбольный мяч, сетка. Оборудование для инвалидов с нарушениями опорно-двигательного аппарата.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атлетика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инвалидов с нарушениями опорно-двигательного аппарата.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инвалидов с нарушениями опорно-двигательного аппарата.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настольный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Теннисная парта, раоекта,. Оборудование для инвалидов с нарушениями опорно-двигательного аппарата.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Дартс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Дартс круг оборудование для инвалидов с нарушениями опорно-двигательного аппарата.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Шахматы оборудование для инвалидов с нарушениями опорно-двигательного аппарата.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спортивных танцев для инвалидов с нарушениями опорно-двигательного аппарата.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стоя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Волейбольный мяч, сетка, мяч, оборудование для инвалидов с нарушениями опорно-двигательного аппарата.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Бочча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бочча для инвалидов с нарушениями опорно-двигательного аппарата.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7х7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футбольное 7х7 для инвалидов с нарушениями опорно-двигательного аппарата. Аптечка первой помощи.</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спорта для интегрированных групп</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Адаптивное плавание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адаптивного плавания для интегрированных групп.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Адаптивное каратэ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адаптивных видов спорта карате для интегрированных групп.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Адаптивное таеквондо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адаптивных видов спорта тхэквондо для интегрированных групп.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Бочча для всех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всех видов спорта Бочча для интегрированных групп.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Адаптивный футбол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Адаптивное футбольное спортивное оборудование для интегрированных групп.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Адаптивный баскетбол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адаптивного баскетбола для интегрированных групп.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Адаптивный бадминтон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адаптивного бадминтона для интегрированных групп.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Адаптивный волейбол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адаптивных видов спорта волейбол для групп интеграции. Аптечка первой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Адаптивный теннис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адаптивного тенниса для интегрированных групп. Аптечка первой помощи.</w:t>
            </w:r>
          </w:p>
        </w:tc>
      </w:tr>
    </w:tbl>
    <w:bookmarkStart w:name="z27" w:id="14"/>
    <w:p>
      <w:pPr>
        <w:spacing w:after="0"/>
        <w:ind w:left="0"/>
        <w:jc w:val="left"/>
      </w:pPr>
      <w:r>
        <w:rPr>
          <w:rFonts w:ascii="Times New Roman"/>
          <w:b/>
          <w:i w:val="false"/>
          <w:color w:val="000000"/>
        </w:rPr>
        <w:t xml:space="preserve"> Требования к помещению</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занятий (кружков/секций)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 оснащению (помещений)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кружков и секций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5"/>
          <w:p>
            <w:pPr>
              <w:spacing w:after="20"/>
              <w:ind w:left="20"/>
              <w:jc w:val="both"/>
            </w:pPr>
            <w:r>
              <w:rPr>
                <w:rFonts w:ascii="Times New Roman"/>
                <w:b w:val="false"/>
                <w:i w:val="false"/>
                <w:color w:val="000000"/>
                <w:sz w:val="20"/>
              </w:rPr>
              <w:t xml:space="preserve">
Помещение: </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1) видеонаблюдение: действующая система видеонаблюдения, в местах общего пользования (кроме душевых, раздевалок и туалетов), на входе/выходе со временем хранения видеоархива не менее 30 календарных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для подтверждения посещаемости ребенка, в том числе через электронные системы учета посещаемости с использованием QR-кодов с функцией передачи данных геолокации и (или) Face ID и т.д. терминалы генерации QR </w:t>
            </w:r>
          </w:p>
          <w:p>
            <w:pPr>
              <w:spacing w:after="20"/>
              <w:ind w:left="20"/>
              <w:jc w:val="both"/>
            </w:pPr>
            <w:r>
              <w:rPr>
                <w:rFonts w:ascii="Times New Roman"/>
                <w:b w:val="false"/>
                <w:i w:val="false"/>
                <w:color w:val="000000"/>
                <w:sz w:val="20"/>
              </w:rPr>
              <w:t>
</w:t>
            </w:r>
            <w:r>
              <w:rPr>
                <w:rFonts w:ascii="Times New Roman"/>
                <w:b w:val="false"/>
                <w:i w:val="false"/>
                <w:color w:val="000000"/>
                <w:sz w:val="20"/>
              </w:rPr>
              <w:t>3) тип помещения: закрытое, отапливаемое, проветриваемое</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пожарная безопасность: система оповещения, план эвакуации, огнетушители, сигнализация, пожарные выходы с обозначением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доступная среда: пандусы, при необходимости подъемники (для проведения занятий с детьми с ограниченными возможностями)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санитарные условия: соответствие СанПиН (санитарно-эпидемиологическим требованиям); ежедневная уборка, проветривание, кварцевание (по графику); наличие журналов дезинфекции и уборки; обеспечение питьевого режима (кулер, бачок с водой); медицинская аптечка, пост первой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7) туалеты: раздельные для мальчиков и девочек, обеспеченные бумагой и санитайзерами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8) расписание занятий (уроков, учителей)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9) шкафчики: для хранения одежды, с номерами, в количестве не менее максимального человек в группе, установленных настоящим документом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Строительные нормы Республики Казахстан. Закрытие спортивные залы. СН РК 3.02.-18-2013 (с изменениями и дополнениями от 15.11.2018 г)</w:t>
            </w:r>
          </w:p>
          <w:p>
            <w:pPr>
              <w:spacing w:after="20"/>
              <w:ind w:left="20"/>
              <w:jc w:val="both"/>
            </w:pPr>
            <w:r>
              <w:rPr>
                <w:rFonts w:ascii="Times New Roman"/>
                <w:b w:val="false"/>
                <w:i w:val="false"/>
                <w:color w:val="000000"/>
                <w:sz w:val="20"/>
              </w:rPr>
              <w:t>
Приказ Министра культуры и спорта Республики Казахста от 28 апреля 2021 года №122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