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bb8d" w14:textId="d48b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 июля 2025 года № 130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8-3)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июля 2025 года № 130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2025-2026 учебный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04140100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05220100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05320100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05320200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буровых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08410100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июля 2025 года № 130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2025-2026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