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37d1" w14:textId="2a13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предоставление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25 декабря 2025 года № 70/259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№ 32987) акимат города Приозерск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предоставление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Приозерск" в установленном законодательством Республики Казахстан порядке принять соответствующие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Приозерск Алмас У.А.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Приозерск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на 2026 год"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70/259 от "25" декабря 2025 г.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Приозерск"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