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fcb1" w14:textId="678f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20 декабря 2024 года № 24/180 "О городском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4 июля 2025 года № 30/232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"О городском бюджете на 2025-2027 годы"от 20 декабря 2024 года № 24/180 (зарегистрировано в Реестре государственной регистрации нормативных правовых актов №204788)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4 337 666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994 365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55 129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92 876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3 195 296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4 517 815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дефицит бюджета – - 180 149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180 149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180 149тысяч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Приозерск"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Т.Т. Убисов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июля 2025 года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04июля 2025 года № 30/232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24/180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Контракты заимствования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04июля 2025 года № 30/232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24/180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2025 год, направляемых на реализацию инвестиционных проектов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